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FC24DB" w14:textId="77777777" w:rsidR="009A1129" w:rsidRPr="00703D0B" w:rsidRDefault="009A1129" w:rsidP="009A1129">
      <w:pPr>
        <w:spacing w:after="0" w:line="240"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МИНИСТЕРСТВО ОБРАЗОВАНИЯ И НАУКИ РЕСПУБЛИКИ ТАТАРСТАН</w:t>
      </w:r>
    </w:p>
    <w:p w14:paraId="651EDBF1" w14:textId="77777777" w:rsidR="009A1129" w:rsidRPr="00703D0B" w:rsidRDefault="009A1129" w:rsidP="009A1129">
      <w:pPr>
        <w:spacing w:after="0" w:line="240"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МУНИЦИПАЛЬНОЕ БЮДЖЕТНОЕ УЧРЕЖДЕНИЕ ДОПОЛНИТЕЛЬНОГО ОБРАЗОВАНИЯ «ДОМ ДЕТСКОГО ТВОРЧЕСТВА «РАДУГА ТАЛАНТОВ»</w:t>
      </w:r>
    </w:p>
    <w:p w14:paraId="6BE8AC73" w14:textId="77777777" w:rsidR="009A1129" w:rsidRPr="00703D0B" w:rsidRDefault="009A1129" w:rsidP="009A1129">
      <w:pPr>
        <w:spacing w:after="0" w:line="240"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АГРЫЗСКОГО МУНИЦИПАЛЬНОГО РАЙОНА РЕСПУБЛИКИ ТАТАРСТАН</w:t>
      </w:r>
    </w:p>
    <w:p w14:paraId="582CBA4D" w14:textId="77777777" w:rsidR="009A1129" w:rsidRPr="00703D0B" w:rsidRDefault="009A1129" w:rsidP="009A1129">
      <w:pPr>
        <w:spacing w:before="280" w:after="0" w:line="240" w:lineRule="auto"/>
        <w:rPr>
          <w:rFonts w:ascii="Times New Roman" w:eastAsia="Calibri" w:hAnsi="Times New Roman" w:cs="Times New Roman"/>
          <w:b/>
          <w:i/>
          <w:sz w:val="24"/>
          <w:szCs w:val="24"/>
        </w:rPr>
      </w:pPr>
      <w:r w:rsidRPr="00703D0B">
        <w:rPr>
          <w:rFonts w:ascii="Times New Roman" w:eastAsia="Calibri"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0EFBAFC6" wp14:editId="68930895">
                <wp:simplePos x="0" y="0"/>
                <wp:positionH relativeFrom="column">
                  <wp:posOffset>3194685</wp:posOffset>
                </wp:positionH>
                <wp:positionV relativeFrom="paragraph">
                  <wp:posOffset>424180</wp:posOffset>
                </wp:positionV>
                <wp:extent cx="3114675" cy="1600200"/>
                <wp:effectExtent l="0" t="0" r="28575" b="1905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1600200"/>
                        </a:xfrm>
                        <a:prstGeom prst="rect">
                          <a:avLst/>
                        </a:prstGeom>
                        <a:solidFill>
                          <a:srgbClr val="FFFFFF"/>
                        </a:solidFill>
                        <a:ln w="9525">
                          <a:solidFill>
                            <a:srgbClr val="FFFFFF"/>
                          </a:solidFill>
                          <a:miter lim="800000"/>
                          <a:headEnd/>
                          <a:tailEnd/>
                        </a:ln>
                      </wps:spPr>
                      <wps:txbx>
                        <w:txbxContent>
                          <w:p w14:paraId="548AA085" w14:textId="77777777" w:rsidR="00BD4AB3" w:rsidRPr="006C3B14" w:rsidRDefault="00BD4AB3" w:rsidP="009A1129">
                            <w:pPr>
                              <w:spacing w:after="0" w:line="240" w:lineRule="auto"/>
                              <w:rPr>
                                <w:rFonts w:ascii="Times New Roman" w:hAnsi="Times New Roman"/>
                                <w:sz w:val="24"/>
                                <w:szCs w:val="24"/>
                              </w:rPr>
                            </w:pPr>
                            <w:r w:rsidRPr="006C3B14">
                              <w:rPr>
                                <w:rFonts w:ascii="Times New Roman" w:hAnsi="Times New Roman"/>
                                <w:sz w:val="24"/>
                                <w:szCs w:val="24"/>
                              </w:rPr>
                              <w:t xml:space="preserve">«УТВЕРЖДАЮ» </w:t>
                            </w:r>
                          </w:p>
                          <w:p w14:paraId="653CE754" w14:textId="77777777" w:rsidR="00BD4AB3" w:rsidRPr="006C3B14" w:rsidRDefault="00BD4AB3" w:rsidP="009A1129">
                            <w:pPr>
                              <w:spacing w:after="0" w:line="240" w:lineRule="auto"/>
                              <w:rPr>
                                <w:rFonts w:ascii="Times New Roman" w:hAnsi="Times New Roman"/>
                                <w:sz w:val="24"/>
                                <w:szCs w:val="24"/>
                              </w:rPr>
                            </w:pPr>
                            <w:r w:rsidRPr="006C3B14">
                              <w:rPr>
                                <w:rFonts w:ascii="Times New Roman" w:hAnsi="Times New Roman"/>
                                <w:sz w:val="24"/>
                                <w:szCs w:val="24"/>
                              </w:rPr>
                              <w:t xml:space="preserve">Директор МБУ ДО ДДТ «Радуга талантов» </w:t>
                            </w:r>
                          </w:p>
                          <w:p w14:paraId="6C8379A0" w14:textId="77777777" w:rsidR="00BD4AB3" w:rsidRPr="006C3B14" w:rsidRDefault="00BD4AB3" w:rsidP="009A1129">
                            <w:pPr>
                              <w:spacing w:after="0" w:line="240" w:lineRule="auto"/>
                              <w:rPr>
                                <w:rFonts w:ascii="Times New Roman" w:hAnsi="Times New Roman"/>
                                <w:sz w:val="24"/>
                                <w:szCs w:val="24"/>
                              </w:rPr>
                            </w:pPr>
                            <w:r w:rsidRPr="006C3B14">
                              <w:rPr>
                                <w:rFonts w:ascii="Times New Roman" w:hAnsi="Times New Roman"/>
                                <w:sz w:val="24"/>
                                <w:szCs w:val="24"/>
                              </w:rPr>
                              <w:t xml:space="preserve">___________ </w:t>
                            </w:r>
                            <w:r>
                              <w:rPr>
                                <w:rFonts w:ascii="Times New Roman" w:hAnsi="Times New Roman"/>
                                <w:sz w:val="24"/>
                                <w:szCs w:val="24"/>
                              </w:rPr>
                              <w:t>В.В. Федорова</w:t>
                            </w:r>
                          </w:p>
                          <w:p w14:paraId="0ADDCF7D" w14:textId="4B6E993E" w:rsidR="00BD4AB3" w:rsidRPr="006C3B14" w:rsidRDefault="00BD4AB3" w:rsidP="009A1129">
                            <w:pPr>
                              <w:spacing w:after="0" w:line="240" w:lineRule="auto"/>
                              <w:rPr>
                                <w:rFonts w:ascii="Times New Roman" w:hAnsi="Times New Roman"/>
                                <w:sz w:val="24"/>
                                <w:szCs w:val="24"/>
                              </w:rPr>
                            </w:pPr>
                            <w:r>
                              <w:rPr>
                                <w:rFonts w:ascii="Times New Roman" w:hAnsi="Times New Roman"/>
                                <w:sz w:val="24"/>
                                <w:szCs w:val="24"/>
                              </w:rPr>
                              <w:t>Приказ № 171</w:t>
                            </w:r>
                            <w:r w:rsidRPr="006C3B14">
                              <w:rPr>
                                <w:rFonts w:ascii="Times New Roman" w:hAnsi="Times New Roman"/>
                                <w:sz w:val="24"/>
                                <w:szCs w:val="24"/>
                              </w:rPr>
                              <w:t>- ОД</w:t>
                            </w:r>
                          </w:p>
                          <w:p w14:paraId="7A6D924C" w14:textId="4B6CE426" w:rsidR="00BD4AB3" w:rsidRPr="006C3B14" w:rsidRDefault="00BD4AB3" w:rsidP="009A1129">
                            <w:pPr>
                              <w:spacing w:after="0" w:line="240" w:lineRule="auto"/>
                              <w:rPr>
                                <w:rFonts w:ascii="Times New Roman" w:hAnsi="Times New Roman"/>
                                <w:sz w:val="24"/>
                                <w:szCs w:val="24"/>
                              </w:rPr>
                            </w:pPr>
                            <w:proofErr w:type="gramStart"/>
                            <w:r>
                              <w:rPr>
                                <w:rFonts w:ascii="Times New Roman" w:hAnsi="Times New Roman"/>
                                <w:sz w:val="24"/>
                                <w:szCs w:val="24"/>
                              </w:rPr>
                              <w:t>от</w:t>
                            </w:r>
                            <w:proofErr w:type="gramEnd"/>
                            <w:r>
                              <w:rPr>
                                <w:rFonts w:ascii="Times New Roman" w:hAnsi="Times New Roman"/>
                                <w:sz w:val="24"/>
                                <w:szCs w:val="24"/>
                              </w:rPr>
                              <w:t xml:space="preserve"> «29» августа 2024</w:t>
                            </w:r>
                            <w:r w:rsidRPr="006C3B14">
                              <w:rPr>
                                <w:rFonts w:ascii="Times New Roman" w:hAnsi="Times New Roman"/>
                                <w:sz w:val="24"/>
                                <w:szCs w:val="24"/>
                              </w:rPr>
                              <w:t xml:space="preserve"> г.</w:t>
                            </w:r>
                          </w:p>
                          <w:p w14:paraId="58926E09" w14:textId="77777777" w:rsidR="00BD4AB3" w:rsidRDefault="00BD4AB3" w:rsidP="009A1129">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FBAFC6" id="_x0000_t202" coordsize="21600,21600" o:spt="202" path="m,l,21600r21600,l21600,xe">
                <v:stroke joinstyle="miter"/>
                <v:path gradientshapeok="t" o:connecttype="rect"/>
              </v:shapetype>
              <v:shape id="Надпись 3" o:spid="_x0000_s1026" type="#_x0000_t202" style="position:absolute;margin-left:251.55pt;margin-top:33.4pt;width:245.25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" strokecolor="white">
                <v:textbox>
                  <w:txbxContent>
                    <w:p w14:paraId="548AA085" w14:textId="77777777" w:rsidR="00BD4AB3" w:rsidRPr="006C3B14" w:rsidRDefault="00BD4AB3" w:rsidP="009A1129">
                      <w:pPr>
                        <w:spacing w:after="0" w:line="240" w:lineRule="auto"/>
                        <w:rPr>
                          <w:rFonts w:ascii="Times New Roman" w:hAnsi="Times New Roman"/>
                          <w:sz w:val="24"/>
                          <w:szCs w:val="24"/>
                        </w:rPr>
                      </w:pPr>
                      <w:r w:rsidRPr="006C3B14">
                        <w:rPr>
                          <w:rFonts w:ascii="Times New Roman" w:hAnsi="Times New Roman"/>
                          <w:sz w:val="24"/>
                          <w:szCs w:val="24"/>
                        </w:rPr>
                        <w:t xml:space="preserve">«УТВЕРЖДАЮ» </w:t>
                      </w:r>
                    </w:p>
                    <w:p w14:paraId="653CE754" w14:textId="77777777" w:rsidR="00BD4AB3" w:rsidRPr="006C3B14" w:rsidRDefault="00BD4AB3" w:rsidP="009A1129">
                      <w:pPr>
                        <w:spacing w:after="0" w:line="240" w:lineRule="auto"/>
                        <w:rPr>
                          <w:rFonts w:ascii="Times New Roman" w:hAnsi="Times New Roman"/>
                          <w:sz w:val="24"/>
                          <w:szCs w:val="24"/>
                        </w:rPr>
                      </w:pPr>
                      <w:r w:rsidRPr="006C3B14">
                        <w:rPr>
                          <w:rFonts w:ascii="Times New Roman" w:hAnsi="Times New Roman"/>
                          <w:sz w:val="24"/>
                          <w:szCs w:val="24"/>
                        </w:rPr>
                        <w:t xml:space="preserve">Директор МБУ ДО ДДТ «Радуга талантов» </w:t>
                      </w:r>
                    </w:p>
                    <w:p w14:paraId="6C8379A0" w14:textId="77777777" w:rsidR="00BD4AB3" w:rsidRPr="006C3B14" w:rsidRDefault="00BD4AB3" w:rsidP="009A1129">
                      <w:pPr>
                        <w:spacing w:after="0" w:line="240" w:lineRule="auto"/>
                        <w:rPr>
                          <w:rFonts w:ascii="Times New Roman" w:hAnsi="Times New Roman"/>
                          <w:sz w:val="24"/>
                          <w:szCs w:val="24"/>
                        </w:rPr>
                      </w:pPr>
                      <w:r w:rsidRPr="006C3B14">
                        <w:rPr>
                          <w:rFonts w:ascii="Times New Roman" w:hAnsi="Times New Roman"/>
                          <w:sz w:val="24"/>
                          <w:szCs w:val="24"/>
                        </w:rPr>
                        <w:t xml:space="preserve">___________ </w:t>
                      </w:r>
                      <w:r>
                        <w:rPr>
                          <w:rFonts w:ascii="Times New Roman" w:hAnsi="Times New Roman"/>
                          <w:sz w:val="24"/>
                          <w:szCs w:val="24"/>
                        </w:rPr>
                        <w:t>В.В. Федорова</w:t>
                      </w:r>
                    </w:p>
                    <w:p w14:paraId="0ADDCF7D" w14:textId="4B6E993E" w:rsidR="00BD4AB3" w:rsidRPr="006C3B14" w:rsidRDefault="00BD4AB3" w:rsidP="009A1129">
                      <w:pPr>
                        <w:spacing w:after="0" w:line="240" w:lineRule="auto"/>
                        <w:rPr>
                          <w:rFonts w:ascii="Times New Roman" w:hAnsi="Times New Roman"/>
                          <w:sz w:val="24"/>
                          <w:szCs w:val="24"/>
                        </w:rPr>
                      </w:pPr>
                      <w:r>
                        <w:rPr>
                          <w:rFonts w:ascii="Times New Roman" w:hAnsi="Times New Roman"/>
                          <w:sz w:val="24"/>
                          <w:szCs w:val="24"/>
                        </w:rPr>
                        <w:t>Приказ № 171</w:t>
                      </w:r>
                      <w:r w:rsidRPr="006C3B14">
                        <w:rPr>
                          <w:rFonts w:ascii="Times New Roman" w:hAnsi="Times New Roman"/>
                          <w:sz w:val="24"/>
                          <w:szCs w:val="24"/>
                        </w:rPr>
                        <w:t>- ОД</w:t>
                      </w:r>
                    </w:p>
                    <w:p w14:paraId="7A6D924C" w14:textId="4B6CE426" w:rsidR="00BD4AB3" w:rsidRPr="006C3B14" w:rsidRDefault="00BD4AB3" w:rsidP="009A1129">
                      <w:pPr>
                        <w:spacing w:after="0" w:line="240" w:lineRule="auto"/>
                        <w:rPr>
                          <w:rFonts w:ascii="Times New Roman" w:hAnsi="Times New Roman"/>
                          <w:sz w:val="24"/>
                          <w:szCs w:val="24"/>
                        </w:rPr>
                      </w:pPr>
                      <w:proofErr w:type="gramStart"/>
                      <w:r>
                        <w:rPr>
                          <w:rFonts w:ascii="Times New Roman" w:hAnsi="Times New Roman"/>
                          <w:sz w:val="24"/>
                          <w:szCs w:val="24"/>
                        </w:rPr>
                        <w:t>от</w:t>
                      </w:r>
                      <w:proofErr w:type="gramEnd"/>
                      <w:r>
                        <w:rPr>
                          <w:rFonts w:ascii="Times New Roman" w:hAnsi="Times New Roman"/>
                          <w:sz w:val="24"/>
                          <w:szCs w:val="24"/>
                        </w:rPr>
                        <w:t xml:space="preserve"> «29» августа 2024</w:t>
                      </w:r>
                      <w:r w:rsidRPr="006C3B14">
                        <w:rPr>
                          <w:rFonts w:ascii="Times New Roman" w:hAnsi="Times New Roman"/>
                          <w:sz w:val="24"/>
                          <w:szCs w:val="24"/>
                        </w:rPr>
                        <w:t xml:space="preserve"> г.</w:t>
                      </w:r>
                    </w:p>
                    <w:p w14:paraId="58926E09" w14:textId="77777777" w:rsidR="00BD4AB3" w:rsidRDefault="00BD4AB3" w:rsidP="009A1129">
                      <w:pPr>
                        <w:jc w:val="right"/>
                      </w:pPr>
                    </w:p>
                  </w:txbxContent>
                </v:textbox>
              </v:shape>
            </w:pict>
          </mc:Fallback>
        </mc:AlternateContent>
      </w:r>
    </w:p>
    <w:p w14:paraId="46F405FF" w14:textId="77777777" w:rsidR="009A1129" w:rsidRPr="00703D0B" w:rsidRDefault="009A1129" w:rsidP="009A1129">
      <w:pPr>
        <w:spacing w:before="280" w:after="0" w:line="240" w:lineRule="auto"/>
        <w:jc w:val="center"/>
        <w:rPr>
          <w:rFonts w:ascii="Times New Roman" w:eastAsia="Calibri" w:hAnsi="Times New Roman" w:cs="Times New Roman"/>
          <w:b/>
          <w:i/>
          <w:sz w:val="24"/>
          <w:szCs w:val="24"/>
        </w:rPr>
      </w:pPr>
      <w:r w:rsidRPr="00703D0B">
        <w:rPr>
          <w:rFonts w:ascii="Times New Roman" w:eastAsia="Calibri"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BBD2B2C" wp14:editId="532E182A">
                <wp:simplePos x="0" y="0"/>
                <wp:positionH relativeFrom="margin">
                  <wp:align>left</wp:align>
                </wp:positionH>
                <wp:positionV relativeFrom="paragraph">
                  <wp:posOffset>66040</wp:posOffset>
                </wp:positionV>
                <wp:extent cx="2676525" cy="1476375"/>
                <wp:effectExtent l="0" t="0" r="28575" b="2857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476375"/>
                        </a:xfrm>
                        <a:prstGeom prst="rect">
                          <a:avLst/>
                        </a:prstGeom>
                        <a:solidFill>
                          <a:srgbClr val="FFFFFF"/>
                        </a:solidFill>
                        <a:ln w="9525">
                          <a:solidFill>
                            <a:srgbClr val="FFFFFF"/>
                          </a:solidFill>
                          <a:miter lim="800000"/>
                          <a:headEnd/>
                          <a:tailEnd/>
                        </a:ln>
                      </wps:spPr>
                      <wps:txbx>
                        <w:txbxContent>
                          <w:p w14:paraId="44E8529A" w14:textId="77777777" w:rsidR="00BD4AB3" w:rsidRPr="006C3B14" w:rsidRDefault="00BD4AB3" w:rsidP="009A1129">
                            <w:pPr>
                              <w:spacing w:after="0" w:line="240" w:lineRule="auto"/>
                              <w:rPr>
                                <w:rFonts w:ascii="Times New Roman" w:hAnsi="Times New Roman"/>
                                <w:sz w:val="24"/>
                                <w:szCs w:val="24"/>
                              </w:rPr>
                            </w:pPr>
                            <w:r w:rsidRPr="006C3B14">
                              <w:rPr>
                                <w:rFonts w:ascii="Times New Roman" w:hAnsi="Times New Roman"/>
                                <w:sz w:val="24"/>
                                <w:szCs w:val="24"/>
                              </w:rPr>
                              <w:t>ПРИНЯТА</w:t>
                            </w:r>
                          </w:p>
                          <w:p w14:paraId="1FB5A50E" w14:textId="77777777" w:rsidR="00BD4AB3" w:rsidRPr="006C3B14" w:rsidRDefault="00BD4AB3" w:rsidP="009A1129">
                            <w:pPr>
                              <w:spacing w:after="0" w:line="240" w:lineRule="auto"/>
                              <w:rPr>
                                <w:rFonts w:ascii="Times New Roman" w:hAnsi="Times New Roman"/>
                                <w:sz w:val="24"/>
                                <w:szCs w:val="24"/>
                              </w:rPr>
                            </w:pPr>
                            <w:proofErr w:type="gramStart"/>
                            <w:r w:rsidRPr="006C3B14">
                              <w:rPr>
                                <w:rFonts w:ascii="Times New Roman" w:hAnsi="Times New Roman"/>
                                <w:sz w:val="24"/>
                                <w:szCs w:val="24"/>
                              </w:rPr>
                              <w:t>на</w:t>
                            </w:r>
                            <w:proofErr w:type="gramEnd"/>
                            <w:r w:rsidRPr="006C3B14">
                              <w:rPr>
                                <w:rFonts w:ascii="Times New Roman" w:hAnsi="Times New Roman"/>
                                <w:sz w:val="24"/>
                                <w:szCs w:val="24"/>
                              </w:rPr>
                              <w:t xml:space="preserve"> заседании Педагогического совета</w:t>
                            </w:r>
                          </w:p>
                          <w:p w14:paraId="1689CC07" w14:textId="77777777" w:rsidR="00BD4AB3" w:rsidRPr="006C3B14" w:rsidRDefault="00BD4AB3" w:rsidP="009A1129">
                            <w:pPr>
                              <w:spacing w:after="0" w:line="240" w:lineRule="auto"/>
                              <w:rPr>
                                <w:rFonts w:ascii="Times New Roman" w:hAnsi="Times New Roman"/>
                                <w:sz w:val="24"/>
                                <w:szCs w:val="24"/>
                              </w:rPr>
                            </w:pPr>
                            <w:proofErr w:type="gramStart"/>
                            <w:r w:rsidRPr="006C3B14">
                              <w:rPr>
                                <w:rFonts w:ascii="Times New Roman" w:hAnsi="Times New Roman"/>
                                <w:sz w:val="24"/>
                                <w:szCs w:val="24"/>
                              </w:rPr>
                              <w:t>протокол</w:t>
                            </w:r>
                            <w:proofErr w:type="gramEnd"/>
                            <w:r w:rsidRPr="006C3B14">
                              <w:rPr>
                                <w:rFonts w:ascii="Times New Roman" w:hAnsi="Times New Roman"/>
                                <w:sz w:val="24"/>
                                <w:szCs w:val="24"/>
                              </w:rPr>
                              <w:t xml:space="preserve"> № 1</w:t>
                            </w:r>
                          </w:p>
                          <w:p w14:paraId="3F64D606" w14:textId="6D27CC35" w:rsidR="00BD4AB3" w:rsidRPr="006C3B14" w:rsidRDefault="00BD4AB3" w:rsidP="009A1129">
                            <w:pPr>
                              <w:spacing w:after="0" w:line="240" w:lineRule="auto"/>
                              <w:rPr>
                                <w:rFonts w:ascii="Times New Roman" w:hAnsi="Times New Roman"/>
                                <w:sz w:val="24"/>
                                <w:szCs w:val="24"/>
                              </w:rPr>
                            </w:pPr>
                            <w:proofErr w:type="gramStart"/>
                            <w:r>
                              <w:rPr>
                                <w:rFonts w:ascii="Times New Roman" w:hAnsi="Times New Roman"/>
                                <w:sz w:val="24"/>
                                <w:szCs w:val="24"/>
                              </w:rPr>
                              <w:t>от</w:t>
                            </w:r>
                            <w:proofErr w:type="gramEnd"/>
                            <w:r>
                              <w:rPr>
                                <w:rFonts w:ascii="Times New Roman" w:hAnsi="Times New Roman"/>
                                <w:sz w:val="24"/>
                                <w:szCs w:val="24"/>
                              </w:rPr>
                              <w:t xml:space="preserve"> «29» августа 2024</w:t>
                            </w:r>
                            <w:r w:rsidRPr="006C3B14">
                              <w:rPr>
                                <w:rFonts w:ascii="Times New Roman" w:hAnsi="Times New Roman"/>
                                <w:sz w:val="24"/>
                                <w:szCs w:val="24"/>
                              </w:rPr>
                              <w:t xml:space="preserve"> года</w:t>
                            </w:r>
                          </w:p>
                          <w:p w14:paraId="1A7387D6" w14:textId="77777777" w:rsidR="00BD4AB3" w:rsidRDefault="00BD4AB3" w:rsidP="009A11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D2B2C" id="Надпись 2" o:spid="_x0000_s1027" type="#_x0000_t202" style="position:absolute;left:0;text-align:left;margin-left:0;margin-top:5.2pt;width:210.75pt;height:116.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" strokecolor="white">
                <v:textbox>
                  <w:txbxContent>
                    <w:p w14:paraId="44E8529A" w14:textId="77777777" w:rsidR="00BD4AB3" w:rsidRPr="006C3B14" w:rsidRDefault="00BD4AB3" w:rsidP="009A1129">
                      <w:pPr>
                        <w:spacing w:after="0" w:line="240" w:lineRule="auto"/>
                        <w:rPr>
                          <w:rFonts w:ascii="Times New Roman" w:hAnsi="Times New Roman"/>
                          <w:sz w:val="24"/>
                          <w:szCs w:val="24"/>
                        </w:rPr>
                      </w:pPr>
                      <w:r w:rsidRPr="006C3B14">
                        <w:rPr>
                          <w:rFonts w:ascii="Times New Roman" w:hAnsi="Times New Roman"/>
                          <w:sz w:val="24"/>
                          <w:szCs w:val="24"/>
                        </w:rPr>
                        <w:t>ПРИНЯТА</w:t>
                      </w:r>
                    </w:p>
                    <w:p w14:paraId="1FB5A50E" w14:textId="77777777" w:rsidR="00BD4AB3" w:rsidRPr="006C3B14" w:rsidRDefault="00BD4AB3" w:rsidP="009A1129">
                      <w:pPr>
                        <w:spacing w:after="0" w:line="240" w:lineRule="auto"/>
                        <w:rPr>
                          <w:rFonts w:ascii="Times New Roman" w:hAnsi="Times New Roman"/>
                          <w:sz w:val="24"/>
                          <w:szCs w:val="24"/>
                        </w:rPr>
                      </w:pPr>
                      <w:proofErr w:type="gramStart"/>
                      <w:r w:rsidRPr="006C3B14">
                        <w:rPr>
                          <w:rFonts w:ascii="Times New Roman" w:hAnsi="Times New Roman"/>
                          <w:sz w:val="24"/>
                          <w:szCs w:val="24"/>
                        </w:rPr>
                        <w:t>на</w:t>
                      </w:r>
                      <w:proofErr w:type="gramEnd"/>
                      <w:r w:rsidRPr="006C3B14">
                        <w:rPr>
                          <w:rFonts w:ascii="Times New Roman" w:hAnsi="Times New Roman"/>
                          <w:sz w:val="24"/>
                          <w:szCs w:val="24"/>
                        </w:rPr>
                        <w:t xml:space="preserve"> заседании Педагогического совета</w:t>
                      </w:r>
                    </w:p>
                    <w:p w14:paraId="1689CC07" w14:textId="77777777" w:rsidR="00BD4AB3" w:rsidRPr="006C3B14" w:rsidRDefault="00BD4AB3" w:rsidP="009A1129">
                      <w:pPr>
                        <w:spacing w:after="0" w:line="240" w:lineRule="auto"/>
                        <w:rPr>
                          <w:rFonts w:ascii="Times New Roman" w:hAnsi="Times New Roman"/>
                          <w:sz w:val="24"/>
                          <w:szCs w:val="24"/>
                        </w:rPr>
                      </w:pPr>
                      <w:proofErr w:type="gramStart"/>
                      <w:r w:rsidRPr="006C3B14">
                        <w:rPr>
                          <w:rFonts w:ascii="Times New Roman" w:hAnsi="Times New Roman"/>
                          <w:sz w:val="24"/>
                          <w:szCs w:val="24"/>
                        </w:rPr>
                        <w:t>протокол</w:t>
                      </w:r>
                      <w:proofErr w:type="gramEnd"/>
                      <w:r w:rsidRPr="006C3B14">
                        <w:rPr>
                          <w:rFonts w:ascii="Times New Roman" w:hAnsi="Times New Roman"/>
                          <w:sz w:val="24"/>
                          <w:szCs w:val="24"/>
                        </w:rPr>
                        <w:t xml:space="preserve"> № 1</w:t>
                      </w:r>
                    </w:p>
                    <w:p w14:paraId="3F64D606" w14:textId="6D27CC35" w:rsidR="00BD4AB3" w:rsidRPr="006C3B14" w:rsidRDefault="00BD4AB3" w:rsidP="009A1129">
                      <w:pPr>
                        <w:spacing w:after="0" w:line="240" w:lineRule="auto"/>
                        <w:rPr>
                          <w:rFonts w:ascii="Times New Roman" w:hAnsi="Times New Roman"/>
                          <w:sz w:val="24"/>
                          <w:szCs w:val="24"/>
                        </w:rPr>
                      </w:pPr>
                      <w:proofErr w:type="gramStart"/>
                      <w:r>
                        <w:rPr>
                          <w:rFonts w:ascii="Times New Roman" w:hAnsi="Times New Roman"/>
                          <w:sz w:val="24"/>
                          <w:szCs w:val="24"/>
                        </w:rPr>
                        <w:t>от</w:t>
                      </w:r>
                      <w:proofErr w:type="gramEnd"/>
                      <w:r>
                        <w:rPr>
                          <w:rFonts w:ascii="Times New Roman" w:hAnsi="Times New Roman"/>
                          <w:sz w:val="24"/>
                          <w:szCs w:val="24"/>
                        </w:rPr>
                        <w:t xml:space="preserve"> «29» августа 2024</w:t>
                      </w:r>
                      <w:r w:rsidRPr="006C3B14">
                        <w:rPr>
                          <w:rFonts w:ascii="Times New Roman" w:hAnsi="Times New Roman"/>
                          <w:sz w:val="24"/>
                          <w:szCs w:val="24"/>
                        </w:rPr>
                        <w:t xml:space="preserve"> года</w:t>
                      </w:r>
                    </w:p>
                    <w:p w14:paraId="1A7387D6" w14:textId="77777777" w:rsidR="00BD4AB3" w:rsidRDefault="00BD4AB3" w:rsidP="009A1129"/>
                  </w:txbxContent>
                </v:textbox>
                <w10:wrap anchorx="margin"/>
              </v:shape>
            </w:pict>
          </mc:Fallback>
        </mc:AlternateContent>
      </w:r>
    </w:p>
    <w:p w14:paraId="1A96E24D" w14:textId="77777777" w:rsidR="009A1129" w:rsidRPr="00703D0B" w:rsidRDefault="009A1129" w:rsidP="009A1129">
      <w:pPr>
        <w:spacing w:before="280" w:after="0" w:line="240" w:lineRule="auto"/>
        <w:jc w:val="center"/>
        <w:rPr>
          <w:rFonts w:ascii="Times New Roman" w:eastAsia="Calibri" w:hAnsi="Times New Roman" w:cs="Times New Roman"/>
          <w:b/>
          <w:i/>
          <w:sz w:val="24"/>
          <w:szCs w:val="24"/>
        </w:rPr>
      </w:pPr>
    </w:p>
    <w:p w14:paraId="29747592" w14:textId="77777777" w:rsidR="009A1129" w:rsidRPr="00703D0B" w:rsidRDefault="009A1129" w:rsidP="009A1129">
      <w:pPr>
        <w:spacing w:before="280" w:after="0" w:line="240" w:lineRule="auto"/>
        <w:jc w:val="center"/>
        <w:rPr>
          <w:rFonts w:ascii="Times New Roman" w:eastAsia="Calibri" w:hAnsi="Times New Roman" w:cs="Times New Roman"/>
          <w:b/>
          <w:i/>
          <w:sz w:val="24"/>
          <w:szCs w:val="24"/>
        </w:rPr>
      </w:pPr>
    </w:p>
    <w:p w14:paraId="73CF3475" w14:textId="77777777" w:rsidR="009A1129" w:rsidRPr="00703D0B" w:rsidRDefault="009A1129" w:rsidP="009A1129">
      <w:pPr>
        <w:spacing w:before="280" w:after="0" w:line="240" w:lineRule="auto"/>
        <w:jc w:val="center"/>
        <w:rPr>
          <w:rFonts w:ascii="Times New Roman" w:eastAsia="Calibri" w:hAnsi="Times New Roman" w:cs="Times New Roman"/>
          <w:b/>
          <w:i/>
          <w:sz w:val="24"/>
          <w:szCs w:val="24"/>
        </w:rPr>
      </w:pPr>
    </w:p>
    <w:p w14:paraId="6F1C6536" w14:textId="77777777" w:rsidR="009A1129" w:rsidRPr="00703D0B" w:rsidRDefault="009A1129" w:rsidP="009A1129">
      <w:pPr>
        <w:spacing w:before="280" w:after="0" w:line="240" w:lineRule="auto"/>
        <w:jc w:val="center"/>
        <w:rPr>
          <w:rFonts w:ascii="Times New Roman" w:eastAsia="Calibri" w:hAnsi="Times New Roman" w:cs="Times New Roman"/>
          <w:b/>
          <w:i/>
          <w:sz w:val="24"/>
          <w:szCs w:val="24"/>
        </w:rPr>
      </w:pPr>
    </w:p>
    <w:p w14:paraId="2F63BA6F" w14:textId="77777777" w:rsidR="009A1129" w:rsidRPr="00703D0B" w:rsidRDefault="009A1129" w:rsidP="009A1129">
      <w:pPr>
        <w:spacing w:before="280" w:after="0" w:line="240" w:lineRule="auto"/>
        <w:rPr>
          <w:rFonts w:ascii="Times New Roman" w:eastAsia="Calibri" w:hAnsi="Times New Roman" w:cs="Times New Roman"/>
          <w:b/>
          <w:i/>
          <w:sz w:val="24"/>
          <w:szCs w:val="24"/>
        </w:rPr>
      </w:pPr>
    </w:p>
    <w:p w14:paraId="1FF40ADE" w14:textId="77777777" w:rsidR="009A1129" w:rsidRPr="00703D0B" w:rsidRDefault="009A1129" w:rsidP="009A1129">
      <w:pPr>
        <w:spacing w:after="0" w:line="240"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ДОПОЛНИТЕЛЬНАЯ ОБЩЕОБРАЗОВАТЕЛЬНАЯ</w:t>
      </w:r>
    </w:p>
    <w:p w14:paraId="7051B89E" w14:textId="77777777" w:rsidR="009A1129" w:rsidRPr="00703D0B" w:rsidRDefault="009A1129" w:rsidP="009A1129">
      <w:pPr>
        <w:spacing w:after="0" w:line="240"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ОБЩЕРАЗВИВАЮЩАЯ ПРОГРАММА</w:t>
      </w:r>
    </w:p>
    <w:p w14:paraId="0A247AAA" w14:textId="08F7D2F2" w:rsidR="009A1129" w:rsidRPr="00703D0B" w:rsidRDefault="00AC18BE" w:rsidP="009A112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«РУКОПАШНЫЙ БОЙ-6</w:t>
      </w:r>
      <w:r w:rsidR="009A1129" w:rsidRPr="00703D0B">
        <w:rPr>
          <w:rFonts w:ascii="Times New Roman" w:eastAsia="Calibri" w:hAnsi="Times New Roman" w:cs="Times New Roman"/>
          <w:b/>
          <w:sz w:val="24"/>
          <w:szCs w:val="24"/>
        </w:rPr>
        <w:t>»</w:t>
      </w:r>
    </w:p>
    <w:p w14:paraId="34828993" w14:textId="77777777" w:rsidR="009A1129" w:rsidRPr="00703D0B" w:rsidRDefault="009A1129" w:rsidP="009A1129">
      <w:pPr>
        <w:spacing w:after="0" w:line="240" w:lineRule="auto"/>
        <w:jc w:val="center"/>
        <w:rPr>
          <w:rFonts w:ascii="Times New Roman" w:eastAsia="Calibri" w:hAnsi="Times New Roman" w:cs="Times New Roman"/>
          <w:b/>
          <w:sz w:val="24"/>
          <w:szCs w:val="24"/>
        </w:rPr>
      </w:pPr>
    </w:p>
    <w:p w14:paraId="0EE4A0A0" w14:textId="77777777" w:rsidR="009A1129" w:rsidRPr="00703D0B" w:rsidRDefault="009A1129" w:rsidP="009A1129">
      <w:pPr>
        <w:spacing w:after="0" w:line="240" w:lineRule="auto"/>
        <w:jc w:val="center"/>
        <w:rPr>
          <w:rFonts w:ascii="Times New Roman" w:eastAsia="Calibri" w:hAnsi="Times New Roman" w:cs="Times New Roman"/>
          <w:sz w:val="28"/>
          <w:szCs w:val="28"/>
        </w:rPr>
      </w:pPr>
      <w:r w:rsidRPr="00703D0B">
        <w:rPr>
          <w:rFonts w:ascii="Times New Roman" w:eastAsia="Calibri" w:hAnsi="Times New Roman" w:cs="Times New Roman"/>
          <w:b/>
          <w:i/>
          <w:sz w:val="28"/>
          <w:szCs w:val="28"/>
        </w:rPr>
        <w:t>Направленность:</w:t>
      </w:r>
      <w:r w:rsidRPr="00703D0B">
        <w:rPr>
          <w:rFonts w:ascii="Times New Roman" w:eastAsia="Calibri" w:hAnsi="Times New Roman" w:cs="Times New Roman"/>
          <w:b/>
          <w:sz w:val="28"/>
          <w:szCs w:val="28"/>
        </w:rPr>
        <w:t xml:space="preserve"> </w:t>
      </w:r>
      <w:r w:rsidRPr="00703D0B">
        <w:rPr>
          <w:rFonts w:ascii="Times New Roman" w:eastAsia="Calibri" w:hAnsi="Times New Roman" w:cs="Times New Roman"/>
          <w:sz w:val="28"/>
          <w:szCs w:val="28"/>
        </w:rPr>
        <w:t>физкультурно- спортивная</w:t>
      </w:r>
    </w:p>
    <w:p w14:paraId="73F2D3E4" w14:textId="6FF26FD4" w:rsidR="009A1129" w:rsidRPr="00703D0B" w:rsidRDefault="009A1129" w:rsidP="009A1129">
      <w:pPr>
        <w:spacing w:after="0" w:line="240" w:lineRule="auto"/>
        <w:jc w:val="center"/>
        <w:rPr>
          <w:rFonts w:ascii="Times New Roman" w:eastAsia="Calibri" w:hAnsi="Times New Roman" w:cs="Times New Roman"/>
          <w:sz w:val="28"/>
          <w:szCs w:val="28"/>
        </w:rPr>
      </w:pPr>
      <w:r w:rsidRPr="00703D0B">
        <w:rPr>
          <w:rFonts w:ascii="Times New Roman" w:eastAsia="Calibri" w:hAnsi="Times New Roman" w:cs="Times New Roman"/>
          <w:b/>
          <w:i/>
          <w:sz w:val="28"/>
          <w:szCs w:val="28"/>
        </w:rPr>
        <w:t>Возраст учащихся:</w:t>
      </w:r>
      <w:r w:rsidR="00AC18BE">
        <w:rPr>
          <w:rFonts w:ascii="Times New Roman" w:eastAsia="Calibri" w:hAnsi="Times New Roman" w:cs="Times New Roman"/>
          <w:sz w:val="28"/>
          <w:szCs w:val="28"/>
        </w:rPr>
        <w:t xml:space="preserve"> 6-9</w:t>
      </w:r>
      <w:r w:rsidRPr="00703D0B">
        <w:rPr>
          <w:rFonts w:ascii="Times New Roman" w:eastAsia="Calibri" w:hAnsi="Times New Roman" w:cs="Times New Roman"/>
          <w:sz w:val="28"/>
          <w:szCs w:val="28"/>
        </w:rPr>
        <w:t xml:space="preserve"> лет</w:t>
      </w:r>
    </w:p>
    <w:p w14:paraId="45B7D3C1" w14:textId="77777777" w:rsidR="009A1129" w:rsidRPr="00703D0B" w:rsidRDefault="009A1129" w:rsidP="009A1129">
      <w:pPr>
        <w:spacing w:after="0" w:line="240" w:lineRule="auto"/>
        <w:jc w:val="center"/>
        <w:rPr>
          <w:rFonts w:ascii="Times New Roman" w:eastAsia="Calibri" w:hAnsi="Times New Roman" w:cs="Times New Roman"/>
          <w:sz w:val="28"/>
          <w:szCs w:val="28"/>
        </w:rPr>
      </w:pPr>
      <w:r w:rsidRPr="00703D0B">
        <w:rPr>
          <w:rFonts w:ascii="Times New Roman" w:eastAsia="Calibri" w:hAnsi="Times New Roman" w:cs="Times New Roman"/>
          <w:b/>
          <w:i/>
          <w:sz w:val="28"/>
          <w:szCs w:val="28"/>
        </w:rPr>
        <w:t>Срок реализации:</w:t>
      </w:r>
      <w:r w:rsidRPr="00703D0B">
        <w:rPr>
          <w:rFonts w:ascii="Times New Roman" w:eastAsia="Calibri" w:hAnsi="Times New Roman" w:cs="Times New Roman"/>
          <w:b/>
          <w:sz w:val="28"/>
          <w:szCs w:val="28"/>
        </w:rPr>
        <w:t xml:space="preserve"> </w:t>
      </w:r>
      <w:r w:rsidRPr="00703D0B">
        <w:rPr>
          <w:rFonts w:ascii="Times New Roman" w:eastAsia="Calibri" w:hAnsi="Times New Roman" w:cs="Times New Roman"/>
          <w:sz w:val="28"/>
          <w:szCs w:val="28"/>
        </w:rPr>
        <w:t>7 лет</w:t>
      </w:r>
    </w:p>
    <w:p w14:paraId="38436BC1" w14:textId="77777777" w:rsidR="009A1129" w:rsidRPr="00703D0B" w:rsidRDefault="009A1129" w:rsidP="009A1129">
      <w:pPr>
        <w:spacing w:after="0" w:line="240" w:lineRule="auto"/>
        <w:jc w:val="center"/>
        <w:rPr>
          <w:rFonts w:ascii="Times New Roman" w:eastAsia="Calibri" w:hAnsi="Times New Roman" w:cs="Times New Roman"/>
          <w:sz w:val="28"/>
          <w:szCs w:val="28"/>
        </w:rPr>
      </w:pPr>
    </w:p>
    <w:p w14:paraId="0D89A063" w14:textId="6FB484EB" w:rsidR="009A1129" w:rsidRPr="00703D0B" w:rsidRDefault="00AC18BE" w:rsidP="009A112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r w:rsidR="009A1129" w:rsidRPr="00703D0B">
        <w:rPr>
          <w:rFonts w:ascii="Times New Roman" w:eastAsia="Calibri" w:hAnsi="Times New Roman" w:cs="Times New Roman"/>
          <w:sz w:val="28"/>
          <w:szCs w:val="28"/>
        </w:rPr>
        <w:t xml:space="preserve"> год обучения</w:t>
      </w:r>
    </w:p>
    <w:p w14:paraId="73DA9E33" w14:textId="77777777" w:rsidR="009A1129" w:rsidRPr="00703D0B" w:rsidRDefault="009A1129" w:rsidP="009A1129">
      <w:pPr>
        <w:spacing w:after="0" w:line="240" w:lineRule="auto"/>
        <w:jc w:val="center"/>
        <w:rPr>
          <w:rFonts w:ascii="Times New Roman" w:eastAsia="Calibri" w:hAnsi="Times New Roman" w:cs="Times New Roman"/>
          <w:b/>
          <w:sz w:val="24"/>
          <w:szCs w:val="24"/>
        </w:rPr>
      </w:pPr>
    </w:p>
    <w:p w14:paraId="24F3F920" w14:textId="77777777" w:rsidR="009A1129" w:rsidRPr="00703D0B" w:rsidRDefault="009A1129" w:rsidP="009A1129">
      <w:pPr>
        <w:spacing w:after="0" w:line="240" w:lineRule="auto"/>
        <w:rPr>
          <w:rFonts w:ascii="Times New Roman" w:eastAsia="Calibri" w:hAnsi="Times New Roman" w:cs="Times New Roman"/>
          <w:b/>
          <w:sz w:val="24"/>
          <w:szCs w:val="24"/>
        </w:rPr>
      </w:pPr>
    </w:p>
    <w:p w14:paraId="3EA8F7FF" w14:textId="77777777" w:rsidR="009A1129" w:rsidRPr="00703D0B" w:rsidRDefault="009A1129" w:rsidP="009A1129">
      <w:pPr>
        <w:spacing w:after="0" w:line="240" w:lineRule="auto"/>
        <w:jc w:val="center"/>
        <w:rPr>
          <w:rFonts w:ascii="Times New Roman" w:eastAsia="Calibri" w:hAnsi="Times New Roman" w:cs="Times New Roman"/>
          <w:b/>
          <w:sz w:val="24"/>
          <w:szCs w:val="24"/>
        </w:rPr>
      </w:pPr>
    </w:p>
    <w:p w14:paraId="733ED464" w14:textId="77777777" w:rsidR="009A1129" w:rsidRPr="00703D0B" w:rsidRDefault="009A1129" w:rsidP="009A1129">
      <w:pPr>
        <w:spacing w:after="0" w:line="240" w:lineRule="auto"/>
        <w:jc w:val="center"/>
        <w:rPr>
          <w:rFonts w:ascii="Times New Roman" w:eastAsia="Calibri" w:hAnsi="Times New Roman" w:cs="Times New Roman"/>
          <w:b/>
          <w:sz w:val="24"/>
          <w:szCs w:val="24"/>
        </w:rPr>
      </w:pPr>
    </w:p>
    <w:p w14:paraId="4C66E99A" w14:textId="77777777" w:rsidR="009A1129" w:rsidRPr="00703D0B" w:rsidRDefault="009A1129" w:rsidP="009A1129">
      <w:pPr>
        <w:spacing w:after="0" w:line="240" w:lineRule="auto"/>
        <w:jc w:val="center"/>
        <w:rPr>
          <w:rFonts w:ascii="Times New Roman" w:eastAsia="Calibri" w:hAnsi="Times New Roman" w:cs="Times New Roman"/>
          <w:b/>
          <w:sz w:val="24"/>
          <w:szCs w:val="24"/>
        </w:rPr>
      </w:pPr>
    </w:p>
    <w:p w14:paraId="231C9ABB" w14:textId="77777777" w:rsidR="009A1129" w:rsidRPr="00703D0B" w:rsidRDefault="009A1129" w:rsidP="009A1129">
      <w:pPr>
        <w:spacing w:before="280" w:after="0" w:line="240" w:lineRule="auto"/>
        <w:jc w:val="center"/>
        <w:rPr>
          <w:rFonts w:ascii="Times New Roman" w:eastAsia="Calibri" w:hAnsi="Times New Roman" w:cs="Times New Roman"/>
          <w:b/>
          <w:i/>
          <w:sz w:val="24"/>
          <w:szCs w:val="24"/>
        </w:rPr>
      </w:pPr>
      <w:r w:rsidRPr="00703D0B">
        <w:rPr>
          <w:rFonts w:ascii="Times New Roman" w:eastAsia="Calibri"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2A61F3BA" wp14:editId="0ACFF2B3">
                <wp:simplePos x="0" y="0"/>
                <wp:positionH relativeFrom="column">
                  <wp:posOffset>1367790</wp:posOffset>
                </wp:positionH>
                <wp:positionV relativeFrom="paragraph">
                  <wp:posOffset>55245</wp:posOffset>
                </wp:positionV>
                <wp:extent cx="4591050" cy="923925"/>
                <wp:effectExtent l="0" t="0" r="0" b="952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4F5F79" w14:textId="77777777" w:rsidR="00BD4AB3" w:rsidRPr="006C3B14" w:rsidRDefault="00BD4AB3" w:rsidP="009A1129">
                            <w:pPr>
                              <w:spacing w:after="0" w:line="240" w:lineRule="auto"/>
                              <w:jc w:val="right"/>
                              <w:rPr>
                                <w:rFonts w:ascii="Times New Roman" w:hAnsi="Times New Roman"/>
                                <w:sz w:val="28"/>
                                <w:szCs w:val="28"/>
                              </w:rPr>
                            </w:pPr>
                            <w:r w:rsidRPr="006C3B14">
                              <w:rPr>
                                <w:rFonts w:ascii="Times New Roman" w:hAnsi="Times New Roman"/>
                                <w:sz w:val="28"/>
                                <w:szCs w:val="28"/>
                              </w:rPr>
                              <w:t>Автор- составитель:</w:t>
                            </w:r>
                          </w:p>
                          <w:p w14:paraId="5F0EA442" w14:textId="77777777" w:rsidR="00BD4AB3" w:rsidRPr="006C3B14" w:rsidRDefault="00BD4AB3" w:rsidP="009A1129">
                            <w:pPr>
                              <w:spacing w:after="0" w:line="240" w:lineRule="auto"/>
                              <w:jc w:val="right"/>
                              <w:rPr>
                                <w:rFonts w:ascii="Times New Roman" w:hAnsi="Times New Roman"/>
                                <w:sz w:val="28"/>
                                <w:szCs w:val="28"/>
                              </w:rPr>
                            </w:pPr>
                            <w:r>
                              <w:rPr>
                                <w:rFonts w:ascii="Times New Roman" w:hAnsi="Times New Roman"/>
                                <w:sz w:val="28"/>
                                <w:szCs w:val="28"/>
                              </w:rPr>
                              <w:t xml:space="preserve">Майоров Рустам </w:t>
                            </w:r>
                            <w:proofErr w:type="spellStart"/>
                            <w:r>
                              <w:rPr>
                                <w:rFonts w:ascii="Times New Roman" w:hAnsi="Times New Roman"/>
                                <w:sz w:val="28"/>
                                <w:szCs w:val="28"/>
                              </w:rPr>
                              <w:t>Арикович</w:t>
                            </w:r>
                            <w:proofErr w:type="spellEnd"/>
                          </w:p>
                          <w:p w14:paraId="4FC06931" w14:textId="77777777" w:rsidR="00BD4AB3" w:rsidRPr="00220363" w:rsidRDefault="00BD4AB3" w:rsidP="009A1129">
                            <w:pPr>
                              <w:spacing w:after="0" w:line="240" w:lineRule="auto"/>
                              <w:jc w:val="right"/>
                              <w:rPr>
                                <w:sz w:val="28"/>
                                <w:szCs w:val="28"/>
                              </w:rPr>
                            </w:pPr>
                            <w:proofErr w:type="gramStart"/>
                            <w:r w:rsidRPr="006C3B14">
                              <w:rPr>
                                <w:rFonts w:ascii="Times New Roman" w:hAnsi="Times New Roman"/>
                                <w:sz w:val="28"/>
                                <w:szCs w:val="28"/>
                              </w:rPr>
                              <w:t>педагог</w:t>
                            </w:r>
                            <w:proofErr w:type="gramEnd"/>
                            <w:r w:rsidRPr="006C3B14">
                              <w:rPr>
                                <w:rFonts w:ascii="Times New Roman" w:hAnsi="Times New Roman"/>
                                <w:sz w:val="28"/>
                                <w:szCs w:val="28"/>
                              </w:rPr>
                              <w:t xml:space="preserve"> дополнительного образования</w:t>
                            </w:r>
                            <w:r>
                              <w:rPr>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1F3BA" id="Надпись 1" o:spid="_x0000_s1028" type="#_x0000_t202" style="position:absolute;left:0;text-align:left;margin-left:107.7pt;margin-top:4.35pt;width:361.5pt;height:7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" stroked="f">
                <v:textbox>
                  <w:txbxContent>
                    <w:p w14:paraId="6B4F5F79" w14:textId="77777777" w:rsidR="00BD4AB3" w:rsidRPr="006C3B14" w:rsidRDefault="00BD4AB3" w:rsidP="009A1129">
                      <w:pPr>
                        <w:spacing w:after="0" w:line="240" w:lineRule="auto"/>
                        <w:jc w:val="right"/>
                        <w:rPr>
                          <w:rFonts w:ascii="Times New Roman" w:hAnsi="Times New Roman"/>
                          <w:sz w:val="28"/>
                          <w:szCs w:val="28"/>
                        </w:rPr>
                      </w:pPr>
                      <w:r w:rsidRPr="006C3B14">
                        <w:rPr>
                          <w:rFonts w:ascii="Times New Roman" w:hAnsi="Times New Roman"/>
                          <w:sz w:val="28"/>
                          <w:szCs w:val="28"/>
                        </w:rPr>
                        <w:t>Автор- составитель:</w:t>
                      </w:r>
                    </w:p>
                    <w:p w14:paraId="5F0EA442" w14:textId="77777777" w:rsidR="00BD4AB3" w:rsidRPr="006C3B14" w:rsidRDefault="00BD4AB3" w:rsidP="009A1129">
                      <w:pPr>
                        <w:spacing w:after="0" w:line="240" w:lineRule="auto"/>
                        <w:jc w:val="right"/>
                        <w:rPr>
                          <w:rFonts w:ascii="Times New Roman" w:hAnsi="Times New Roman"/>
                          <w:sz w:val="28"/>
                          <w:szCs w:val="28"/>
                        </w:rPr>
                      </w:pPr>
                      <w:r>
                        <w:rPr>
                          <w:rFonts w:ascii="Times New Roman" w:hAnsi="Times New Roman"/>
                          <w:sz w:val="28"/>
                          <w:szCs w:val="28"/>
                        </w:rPr>
                        <w:t xml:space="preserve">Майоров Рустам </w:t>
                      </w:r>
                      <w:proofErr w:type="spellStart"/>
                      <w:r>
                        <w:rPr>
                          <w:rFonts w:ascii="Times New Roman" w:hAnsi="Times New Roman"/>
                          <w:sz w:val="28"/>
                          <w:szCs w:val="28"/>
                        </w:rPr>
                        <w:t>Арикович</w:t>
                      </w:r>
                      <w:proofErr w:type="spellEnd"/>
                    </w:p>
                    <w:p w14:paraId="4FC06931" w14:textId="77777777" w:rsidR="00BD4AB3" w:rsidRPr="00220363" w:rsidRDefault="00BD4AB3" w:rsidP="009A1129">
                      <w:pPr>
                        <w:spacing w:after="0" w:line="240" w:lineRule="auto"/>
                        <w:jc w:val="right"/>
                        <w:rPr>
                          <w:sz w:val="28"/>
                          <w:szCs w:val="28"/>
                        </w:rPr>
                      </w:pPr>
                      <w:proofErr w:type="gramStart"/>
                      <w:r w:rsidRPr="006C3B14">
                        <w:rPr>
                          <w:rFonts w:ascii="Times New Roman" w:hAnsi="Times New Roman"/>
                          <w:sz w:val="28"/>
                          <w:szCs w:val="28"/>
                        </w:rPr>
                        <w:t>педагог</w:t>
                      </w:r>
                      <w:proofErr w:type="gramEnd"/>
                      <w:r w:rsidRPr="006C3B14">
                        <w:rPr>
                          <w:rFonts w:ascii="Times New Roman" w:hAnsi="Times New Roman"/>
                          <w:sz w:val="28"/>
                          <w:szCs w:val="28"/>
                        </w:rPr>
                        <w:t xml:space="preserve"> дополнительного образования</w:t>
                      </w:r>
                      <w:r>
                        <w:rPr>
                          <w:sz w:val="28"/>
                          <w:szCs w:val="28"/>
                        </w:rPr>
                        <w:t xml:space="preserve"> </w:t>
                      </w:r>
                    </w:p>
                  </w:txbxContent>
                </v:textbox>
              </v:shape>
            </w:pict>
          </mc:Fallback>
        </mc:AlternateContent>
      </w:r>
    </w:p>
    <w:p w14:paraId="1B68ACFC" w14:textId="77777777" w:rsidR="009A1129" w:rsidRPr="00703D0B" w:rsidRDefault="009A1129" w:rsidP="009A1129">
      <w:pPr>
        <w:spacing w:after="0" w:line="240" w:lineRule="auto"/>
        <w:rPr>
          <w:rFonts w:ascii="Times New Roman" w:eastAsia="Calibri" w:hAnsi="Times New Roman" w:cs="Times New Roman"/>
          <w:b/>
          <w:i/>
          <w:sz w:val="24"/>
          <w:szCs w:val="24"/>
        </w:rPr>
      </w:pPr>
    </w:p>
    <w:p w14:paraId="19C10A1A" w14:textId="77777777" w:rsidR="009A1129" w:rsidRPr="00703D0B" w:rsidRDefault="009A1129" w:rsidP="009A1129">
      <w:pPr>
        <w:spacing w:after="0" w:line="240" w:lineRule="auto"/>
        <w:rPr>
          <w:rFonts w:ascii="Times New Roman" w:eastAsia="Calibri" w:hAnsi="Times New Roman" w:cs="Times New Roman"/>
          <w:b/>
          <w:sz w:val="24"/>
          <w:szCs w:val="24"/>
        </w:rPr>
      </w:pPr>
    </w:p>
    <w:p w14:paraId="1DAD5706" w14:textId="77777777" w:rsidR="009A1129" w:rsidRPr="00703D0B" w:rsidRDefault="009A1129" w:rsidP="009A1129">
      <w:pPr>
        <w:spacing w:after="0" w:line="240" w:lineRule="auto"/>
        <w:jc w:val="center"/>
        <w:rPr>
          <w:rFonts w:ascii="Times New Roman" w:eastAsia="Calibri" w:hAnsi="Times New Roman" w:cs="Times New Roman"/>
          <w:b/>
          <w:sz w:val="24"/>
          <w:szCs w:val="24"/>
        </w:rPr>
      </w:pPr>
    </w:p>
    <w:p w14:paraId="1DF030E9" w14:textId="77777777" w:rsidR="009A1129" w:rsidRPr="00703D0B" w:rsidRDefault="009A1129" w:rsidP="009A1129">
      <w:pPr>
        <w:spacing w:after="0" w:line="240" w:lineRule="auto"/>
        <w:jc w:val="center"/>
        <w:rPr>
          <w:rFonts w:ascii="Times New Roman" w:eastAsia="Calibri" w:hAnsi="Times New Roman" w:cs="Times New Roman"/>
          <w:b/>
          <w:sz w:val="24"/>
          <w:szCs w:val="24"/>
        </w:rPr>
      </w:pPr>
    </w:p>
    <w:p w14:paraId="2291292C" w14:textId="77777777" w:rsidR="009A1129" w:rsidRPr="00703D0B" w:rsidRDefault="009A1129" w:rsidP="009A1129">
      <w:pPr>
        <w:spacing w:after="0" w:line="240" w:lineRule="auto"/>
        <w:jc w:val="center"/>
        <w:rPr>
          <w:rFonts w:ascii="Times New Roman" w:eastAsia="Calibri" w:hAnsi="Times New Roman" w:cs="Times New Roman"/>
          <w:b/>
          <w:sz w:val="24"/>
          <w:szCs w:val="24"/>
        </w:rPr>
      </w:pPr>
    </w:p>
    <w:p w14:paraId="35E53E3F" w14:textId="77777777" w:rsidR="009A1129" w:rsidRPr="00703D0B" w:rsidRDefault="009A1129" w:rsidP="009A1129">
      <w:pPr>
        <w:spacing w:after="0" w:line="240" w:lineRule="auto"/>
        <w:jc w:val="center"/>
        <w:rPr>
          <w:rFonts w:ascii="Times New Roman" w:eastAsia="Calibri" w:hAnsi="Times New Roman" w:cs="Times New Roman"/>
          <w:sz w:val="24"/>
          <w:szCs w:val="24"/>
        </w:rPr>
      </w:pPr>
    </w:p>
    <w:p w14:paraId="3691D8BE" w14:textId="77777777" w:rsidR="009A1129" w:rsidRPr="00703D0B" w:rsidRDefault="009A1129" w:rsidP="009A1129">
      <w:pPr>
        <w:spacing w:after="0" w:line="240" w:lineRule="auto"/>
        <w:jc w:val="center"/>
        <w:rPr>
          <w:rFonts w:ascii="Times New Roman" w:eastAsia="Calibri" w:hAnsi="Times New Roman" w:cs="Times New Roman"/>
          <w:sz w:val="24"/>
          <w:szCs w:val="24"/>
        </w:rPr>
      </w:pPr>
    </w:p>
    <w:p w14:paraId="1434D368" w14:textId="77777777" w:rsidR="009A1129" w:rsidRPr="00703D0B" w:rsidRDefault="009A1129" w:rsidP="009A1129">
      <w:pPr>
        <w:spacing w:after="0" w:line="240" w:lineRule="auto"/>
        <w:jc w:val="center"/>
        <w:rPr>
          <w:rFonts w:ascii="Times New Roman" w:eastAsia="Calibri" w:hAnsi="Times New Roman" w:cs="Times New Roman"/>
          <w:sz w:val="24"/>
          <w:szCs w:val="24"/>
        </w:rPr>
      </w:pPr>
    </w:p>
    <w:p w14:paraId="499F0337" w14:textId="77777777" w:rsidR="009A1129" w:rsidRPr="00703D0B" w:rsidRDefault="009A1129" w:rsidP="009A1129">
      <w:pPr>
        <w:spacing w:after="0" w:line="240" w:lineRule="auto"/>
        <w:rPr>
          <w:rFonts w:ascii="Times New Roman" w:eastAsia="Calibri" w:hAnsi="Times New Roman" w:cs="Times New Roman"/>
          <w:sz w:val="24"/>
          <w:szCs w:val="24"/>
        </w:rPr>
      </w:pPr>
    </w:p>
    <w:p w14:paraId="744B24ED" w14:textId="77777777" w:rsidR="009A1129" w:rsidRPr="00703D0B" w:rsidRDefault="009A1129" w:rsidP="009A1129">
      <w:pPr>
        <w:spacing w:after="0" w:line="240" w:lineRule="auto"/>
        <w:rPr>
          <w:rFonts w:ascii="Times New Roman" w:eastAsia="Calibri" w:hAnsi="Times New Roman" w:cs="Times New Roman"/>
          <w:sz w:val="24"/>
          <w:szCs w:val="24"/>
        </w:rPr>
      </w:pPr>
    </w:p>
    <w:p w14:paraId="01D49109" w14:textId="77777777" w:rsidR="009A1129" w:rsidRPr="00703D0B" w:rsidRDefault="009A1129" w:rsidP="009A1129">
      <w:pPr>
        <w:spacing w:after="0" w:line="240" w:lineRule="auto"/>
        <w:rPr>
          <w:rFonts w:ascii="Times New Roman" w:eastAsia="Calibri" w:hAnsi="Times New Roman" w:cs="Times New Roman"/>
          <w:sz w:val="24"/>
          <w:szCs w:val="24"/>
        </w:rPr>
      </w:pPr>
    </w:p>
    <w:p w14:paraId="52CCC057" w14:textId="77777777" w:rsidR="009A1129" w:rsidRPr="00703D0B" w:rsidRDefault="009A1129" w:rsidP="009A1129">
      <w:pPr>
        <w:spacing w:after="0" w:line="240" w:lineRule="auto"/>
        <w:rPr>
          <w:rFonts w:ascii="Times New Roman" w:eastAsia="Calibri" w:hAnsi="Times New Roman" w:cs="Times New Roman"/>
          <w:sz w:val="24"/>
          <w:szCs w:val="24"/>
        </w:rPr>
      </w:pPr>
    </w:p>
    <w:p w14:paraId="13FB9AAF" w14:textId="77777777" w:rsidR="009A1129" w:rsidRPr="00703D0B" w:rsidRDefault="009A1129" w:rsidP="009A1129">
      <w:pPr>
        <w:spacing w:after="0" w:line="240" w:lineRule="auto"/>
        <w:rPr>
          <w:rFonts w:ascii="Times New Roman" w:eastAsia="Calibri" w:hAnsi="Times New Roman" w:cs="Times New Roman"/>
          <w:sz w:val="24"/>
          <w:szCs w:val="24"/>
        </w:rPr>
      </w:pPr>
    </w:p>
    <w:p w14:paraId="3669E439" w14:textId="77777777" w:rsidR="009A1129" w:rsidRDefault="009A1129" w:rsidP="009A1129">
      <w:pPr>
        <w:spacing w:after="0" w:line="240" w:lineRule="auto"/>
        <w:rPr>
          <w:rFonts w:ascii="Times New Roman" w:eastAsia="Calibri" w:hAnsi="Times New Roman" w:cs="Times New Roman"/>
          <w:sz w:val="24"/>
          <w:szCs w:val="24"/>
        </w:rPr>
      </w:pPr>
    </w:p>
    <w:p w14:paraId="181FB187" w14:textId="77777777" w:rsidR="007D0E13" w:rsidRDefault="007D0E13" w:rsidP="009A1129">
      <w:pPr>
        <w:spacing w:after="0" w:line="240" w:lineRule="auto"/>
        <w:rPr>
          <w:rFonts w:ascii="Times New Roman" w:eastAsia="Calibri" w:hAnsi="Times New Roman" w:cs="Times New Roman"/>
          <w:sz w:val="24"/>
          <w:szCs w:val="24"/>
        </w:rPr>
      </w:pPr>
    </w:p>
    <w:p w14:paraId="3EEBCFA3" w14:textId="77777777" w:rsidR="007D0E13" w:rsidRPr="00703D0B" w:rsidRDefault="007D0E13" w:rsidP="009A1129">
      <w:pPr>
        <w:spacing w:after="0" w:line="240" w:lineRule="auto"/>
        <w:rPr>
          <w:rFonts w:ascii="Times New Roman" w:eastAsia="Calibri" w:hAnsi="Times New Roman" w:cs="Times New Roman"/>
          <w:sz w:val="24"/>
          <w:szCs w:val="24"/>
        </w:rPr>
      </w:pPr>
    </w:p>
    <w:p w14:paraId="616B8E8E" w14:textId="778967D8" w:rsidR="00736DAA" w:rsidRPr="007D0E13" w:rsidRDefault="00474C0B" w:rsidP="007D0E13">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АГРЫЗ 2024</w:t>
      </w:r>
    </w:p>
    <w:p w14:paraId="69F0A58B"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r w:rsidRPr="00736DAA">
        <w:rPr>
          <w:rFonts w:ascii="Times New Roman" w:eastAsia="Times New Roman" w:hAnsi="Times New Roman" w:cs="Times New Roman"/>
          <w:b/>
          <w:bCs/>
          <w:kern w:val="32"/>
          <w:sz w:val="24"/>
          <w:szCs w:val="24"/>
        </w:rPr>
        <w:lastRenderedPageBreak/>
        <w:t>Информационная карта образовательной программы</w:t>
      </w:r>
    </w:p>
    <w:p w14:paraId="500BB42A"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p>
    <w:tbl>
      <w:tblPr>
        <w:tblW w:w="9645" w:type="dxa"/>
        <w:tblInd w:w="40" w:type="dxa"/>
        <w:tblLayout w:type="fixed"/>
        <w:tblCellMar>
          <w:left w:w="40" w:type="dxa"/>
          <w:right w:w="40" w:type="dxa"/>
        </w:tblCellMar>
        <w:tblLook w:val="04A0" w:firstRow="1" w:lastRow="0" w:firstColumn="1" w:lastColumn="0" w:noHBand="0" w:noVBand="1"/>
      </w:tblPr>
      <w:tblGrid>
        <w:gridCol w:w="567"/>
        <w:gridCol w:w="3404"/>
        <w:gridCol w:w="708"/>
        <w:gridCol w:w="4966"/>
      </w:tblGrid>
      <w:tr w:rsidR="00736DAA" w:rsidRPr="00736DAA" w14:paraId="30E8B1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C0B93F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14:paraId="1338230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14:paraId="6BA3A0B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7F59BE5B"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МБУ ДО ДДТ «Радуга талантов» </w:t>
            </w:r>
            <w:proofErr w:type="spellStart"/>
            <w:r w:rsidRPr="00736DAA">
              <w:rPr>
                <w:rFonts w:ascii="Times New Roman" w:eastAsia="Times New Roman" w:hAnsi="Times New Roman" w:cs="Times New Roman"/>
                <w:sz w:val="24"/>
                <w:szCs w:val="24"/>
                <w:lang w:eastAsia="ru-RU"/>
              </w:rPr>
              <w:t>Агрызского</w:t>
            </w:r>
            <w:proofErr w:type="spellEnd"/>
            <w:r w:rsidRPr="00736DAA">
              <w:rPr>
                <w:rFonts w:ascii="Times New Roman" w:eastAsia="Times New Roman" w:hAnsi="Times New Roman" w:cs="Times New Roman"/>
                <w:sz w:val="24"/>
                <w:szCs w:val="24"/>
                <w:lang w:eastAsia="ru-RU"/>
              </w:rPr>
              <w:t xml:space="preserve"> МР РТ</w:t>
            </w:r>
          </w:p>
        </w:tc>
      </w:tr>
      <w:tr w:rsidR="00736DAA" w:rsidRPr="00736DAA" w14:paraId="42F5F8E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9F4329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14:paraId="58461D1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14:paraId="14D7628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25EAFCEE" w14:textId="46FC7A1B"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общеразвива</w:t>
            </w:r>
            <w:r w:rsidR="00AC18BE">
              <w:rPr>
                <w:rFonts w:ascii="Times New Roman" w:eastAsia="Times New Roman" w:hAnsi="Times New Roman" w:cs="Times New Roman"/>
                <w:sz w:val="24"/>
                <w:szCs w:val="24"/>
                <w:lang w:eastAsia="ru-RU"/>
              </w:rPr>
              <w:t>ющая программа «Рукопашный бой-6</w:t>
            </w:r>
            <w:r w:rsidRPr="00736DAA">
              <w:rPr>
                <w:rFonts w:ascii="Times New Roman" w:eastAsia="Times New Roman" w:hAnsi="Times New Roman" w:cs="Times New Roman"/>
                <w:sz w:val="24"/>
                <w:szCs w:val="24"/>
                <w:lang w:eastAsia="ru-RU"/>
              </w:rPr>
              <w:t>»</w:t>
            </w:r>
          </w:p>
        </w:tc>
      </w:tr>
      <w:tr w:rsidR="00736DAA" w:rsidRPr="00736DAA" w14:paraId="621C775F"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15B53F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14:paraId="57B2247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14:paraId="682CF5E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1FE2FD4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53376DF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91C4FC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14:paraId="4E2D5E1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14:paraId="3D7F2EE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36DAA" w:rsidRPr="00736DAA" w14:paraId="3D7AB35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082AE5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14:paraId="0066307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ФИО, должность</w:t>
            </w:r>
          </w:p>
        </w:tc>
        <w:tc>
          <w:tcPr>
            <w:tcW w:w="4964" w:type="dxa"/>
            <w:tcBorders>
              <w:top w:val="single" w:sz="6" w:space="0" w:color="auto"/>
              <w:left w:val="single" w:sz="6" w:space="0" w:color="auto"/>
              <w:bottom w:val="single" w:sz="6" w:space="0" w:color="auto"/>
              <w:right w:val="single" w:sz="6" w:space="0" w:color="auto"/>
            </w:tcBorders>
            <w:hideMark/>
          </w:tcPr>
          <w:p w14:paraId="6B5F2E28"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Майоров </w:t>
            </w:r>
            <w:proofErr w:type="gramStart"/>
            <w:r w:rsidRPr="00736DAA">
              <w:rPr>
                <w:rFonts w:ascii="Times New Roman" w:eastAsia="Times New Roman" w:hAnsi="Times New Roman" w:cs="Times New Roman"/>
                <w:sz w:val="24"/>
                <w:szCs w:val="24"/>
                <w:lang w:eastAsia="ru-RU"/>
              </w:rPr>
              <w:t xml:space="preserve">Рустам  </w:t>
            </w:r>
            <w:proofErr w:type="spellStart"/>
            <w:r w:rsidRPr="00736DAA">
              <w:rPr>
                <w:rFonts w:ascii="Times New Roman" w:eastAsia="Times New Roman" w:hAnsi="Times New Roman" w:cs="Times New Roman"/>
                <w:sz w:val="24"/>
                <w:szCs w:val="24"/>
                <w:lang w:eastAsia="ru-RU"/>
              </w:rPr>
              <w:t>Арикович</w:t>
            </w:r>
            <w:proofErr w:type="spellEnd"/>
            <w:proofErr w:type="gramEnd"/>
            <w:r w:rsidRPr="00736DAA">
              <w:rPr>
                <w:rFonts w:ascii="Times New Roman" w:eastAsia="Times New Roman" w:hAnsi="Times New Roman" w:cs="Times New Roman"/>
                <w:sz w:val="24"/>
                <w:szCs w:val="24"/>
                <w:lang w:eastAsia="ru-RU"/>
              </w:rPr>
              <w:t>, педагог дополнительного образования</w:t>
            </w:r>
          </w:p>
        </w:tc>
      </w:tr>
      <w:tr w:rsidR="00736DAA" w:rsidRPr="00736DAA" w14:paraId="4105AB1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73DD2D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14:paraId="09CD4BB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hideMark/>
          </w:tcPr>
          <w:p w14:paraId="23DF1A6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36EDB1BD"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181E6A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14:paraId="3F7B59B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hideMark/>
          </w:tcPr>
          <w:p w14:paraId="7A2D4CF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 лет</w:t>
            </w:r>
          </w:p>
        </w:tc>
      </w:tr>
      <w:tr w:rsidR="00736DAA" w:rsidRPr="00736DAA" w14:paraId="098B97C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7C8609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14:paraId="3D2FA01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hideMark/>
          </w:tcPr>
          <w:p w14:paraId="671E1EAC" w14:textId="0EAF7352" w:rsidR="00736DAA" w:rsidRPr="00736DAA" w:rsidRDefault="00AC18BE"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r w:rsidR="00736DAA" w:rsidRPr="00736DAA">
              <w:rPr>
                <w:rFonts w:ascii="Times New Roman" w:eastAsia="Times New Roman" w:hAnsi="Times New Roman" w:cs="Times New Roman"/>
                <w:sz w:val="24"/>
                <w:szCs w:val="24"/>
                <w:lang w:eastAsia="ru-RU"/>
              </w:rPr>
              <w:t xml:space="preserve"> лет</w:t>
            </w:r>
          </w:p>
        </w:tc>
      </w:tr>
      <w:tr w:rsidR="00736DAA" w:rsidRPr="00736DAA" w14:paraId="6A65FBC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B4AB1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14:paraId="0B8FAB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Характеристика программы:</w:t>
            </w:r>
          </w:p>
          <w:p w14:paraId="21B5B278"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тип программы</w:t>
            </w:r>
          </w:p>
          <w:p w14:paraId="528C626F"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вид программы</w:t>
            </w:r>
          </w:p>
          <w:p w14:paraId="6EA9290B"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принцип проектирования программы</w:t>
            </w:r>
          </w:p>
          <w:p w14:paraId="6A987A56"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14:paraId="769A3272"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p>
          <w:p w14:paraId="148E2D43"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программа</w:t>
            </w:r>
          </w:p>
          <w:p w14:paraId="2D6B21E8"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Авторская                                                                          </w:t>
            </w:r>
          </w:p>
          <w:p w14:paraId="02008E76"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Вариативность, гибкость и мобильность                   Комплексная                                                                                                                         </w:t>
            </w:r>
          </w:p>
        </w:tc>
      </w:tr>
      <w:tr w:rsidR="00736DAA" w:rsidRPr="00736DAA" w14:paraId="6AD72606"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57953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14:paraId="7A8C9FF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FE0B6F1"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Гармоничное физическое и духовно-нравственное развитие личности</w:t>
            </w:r>
          </w:p>
        </w:tc>
      </w:tr>
      <w:tr w:rsidR="00736DAA" w:rsidRPr="00736DAA" w14:paraId="53157F5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ADA925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14:paraId="0E2DE01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hideMark/>
          </w:tcPr>
          <w:p w14:paraId="10F99D55" w14:textId="77777777" w:rsidR="00736DAA" w:rsidRPr="00736DAA" w:rsidRDefault="00736DAA" w:rsidP="00736DAA">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Базовый уровень</w:t>
            </w:r>
          </w:p>
        </w:tc>
      </w:tr>
      <w:tr w:rsidR="00736DAA" w:rsidRPr="00736DAA" w14:paraId="327174A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AC35F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14:paraId="342F1B94"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hideMark/>
          </w:tcPr>
          <w:p w14:paraId="0E41C2A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Индивидуальная, групповая и командная.</w:t>
            </w:r>
          </w:p>
          <w:p w14:paraId="0BD62C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Методы- фронтальный, групповой, поточный</w:t>
            </w:r>
          </w:p>
        </w:tc>
      </w:tr>
      <w:tr w:rsidR="00736DAA" w:rsidRPr="00736DAA" w14:paraId="2D96444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5952E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14:paraId="072D1817"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hideMark/>
          </w:tcPr>
          <w:p w14:paraId="6801F16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Мониторинг, систематическое наблюдение, контрольные тесты, участие в соревнованиях различного уровня, сдача на пояса.</w:t>
            </w:r>
          </w:p>
        </w:tc>
      </w:tr>
      <w:tr w:rsidR="00736DAA" w:rsidRPr="00736DAA" w14:paraId="3209D5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8C6EF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14:paraId="02E1BDB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2936AFFA" w14:textId="77777777" w:rsidR="00736DAA" w:rsidRPr="00736DAA" w:rsidRDefault="00736DAA" w:rsidP="00736DAA">
            <w:pPr>
              <w:shd w:val="clear" w:color="auto" w:fill="FFFFFF"/>
              <w:spacing w:after="0" w:line="240" w:lineRule="auto"/>
              <w:jc w:val="both"/>
              <w:rPr>
                <w:rFonts w:ascii="Times New Roman" w:eastAsia="Times New Roman" w:hAnsi="Times New Roman" w:cs="Times New Roman"/>
                <w:color w:val="000000"/>
                <w:kern w:val="2"/>
                <w:sz w:val="24"/>
                <w:szCs w:val="24"/>
                <w:lang w:eastAsia="ru-RU"/>
              </w:rPr>
            </w:pPr>
            <w:r w:rsidRPr="00736DAA">
              <w:rPr>
                <w:rFonts w:ascii="Times New Roman" w:eastAsia="Times New Roman" w:hAnsi="Times New Roman" w:cs="Times New Roman"/>
                <w:color w:val="000000"/>
                <w:kern w:val="2"/>
                <w:sz w:val="24"/>
                <w:szCs w:val="24"/>
                <w:lang w:eastAsia="ru-RU"/>
              </w:rPr>
              <w:t>Участие в городских, республиканских межрегиональных, российских и международных соревнованиях</w:t>
            </w:r>
          </w:p>
        </w:tc>
      </w:tr>
      <w:tr w:rsidR="00736DAA" w:rsidRPr="00736DAA" w14:paraId="33A706EB"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3E562B4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14:paraId="0AC6305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0381C6A" w14:textId="2A23DCBD" w:rsidR="00736DAA" w:rsidRPr="00736DAA" w:rsidRDefault="00474C0B"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августа 2024</w:t>
            </w:r>
            <w:r w:rsidR="00736DAA" w:rsidRPr="00736DAA">
              <w:rPr>
                <w:rFonts w:ascii="Times New Roman" w:eastAsia="Times New Roman" w:hAnsi="Times New Roman" w:cs="Times New Roman"/>
                <w:sz w:val="24"/>
                <w:szCs w:val="24"/>
                <w:lang w:eastAsia="ru-RU"/>
              </w:rPr>
              <w:t xml:space="preserve"> год</w:t>
            </w:r>
          </w:p>
        </w:tc>
      </w:tr>
      <w:tr w:rsidR="00736DAA" w:rsidRPr="00736DAA" w14:paraId="16575D3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9C13B5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hideMark/>
          </w:tcPr>
          <w:p w14:paraId="750D530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hideMark/>
          </w:tcPr>
          <w:p w14:paraId="1B3689F6" w14:textId="0E51F457" w:rsidR="00736DAA" w:rsidRPr="00736DAA" w:rsidRDefault="00677C09"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Доцент кафедры огневой, физической и тактико-специальной подготовки филиала КОИ МВД России (г. Набережные Челны) кандидат педагогических наук А.В. </w:t>
            </w:r>
            <w:proofErr w:type="spellStart"/>
            <w:r>
              <w:rPr>
                <w:rFonts w:ascii="Times New Roman" w:eastAsia="Times New Roman" w:hAnsi="Times New Roman"/>
                <w:sz w:val="24"/>
                <w:szCs w:val="24"/>
                <w:lang w:eastAsia="ru-RU"/>
              </w:rPr>
              <w:t>Глазистов</w:t>
            </w:r>
            <w:proofErr w:type="spellEnd"/>
          </w:p>
        </w:tc>
      </w:tr>
    </w:tbl>
    <w:p w14:paraId="309EC478" w14:textId="77777777" w:rsidR="00736DAA" w:rsidRPr="00736DAA" w:rsidRDefault="00736DAA" w:rsidP="00736DAA">
      <w:pPr>
        <w:spacing w:after="0" w:line="240" w:lineRule="auto"/>
        <w:jc w:val="center"/>
        <w:rPr>
          <w:rFonts w:ascii="Times New Roman" w:eastAsia="Calibri" w:hAnsi="Times New Roman" w:cs="Times New Roman"/>
          <w:sz w:val="24"/>
          <w:szCs w:val="24"/>
        </w:rPr>
      </w:pPr>
    </w:p>
    <w:p w14:paraId="55E3F4C0" w14:textId="77777777" w:rsidR="00736DAA" w:rsidRPr="00736DAA" w:rsidRDefault="00736DAA" w:rsidP="00736DAA">
      <w:pPr>
        <w:spacing w:after="0" w:line="240"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br w:type="page"/>
      </w:r>
    </w:p>
    <w:p w14:paraId="25315CB1"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Оглавление</w:t>
      </w:r>
    </w:p>
    <w:p w14:paraId="71BDBE33"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1736AACF" w14:textId="0BD0CC7C"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Пояснительная записка</w:t>
      </w:r>
      <w:r w:rsidR="00761286">
        <w:rPr>
          <w:rFonts w:ascii="Times New Roman" w:eastAsia="Times New Roman" w:hAnsi="Times New Roman" w:cs="Times New Roman"/>
          <w:sz w:val="24"/>
          <w:szCs w:val="24"/>
        </w:rPr>
        <w:t xml:space="preserve">                                                                                                          4</w:t>
      </w:r>
      <w:r w:rsidRPr="00736DAA">
        <w:rPr>
          <w:rFonts w:ascii="Times New Roman" w:eastAsia="Times New Roman" w:hAnsi="Times New Roman" w:cs="Times New Roman"/>
          <w:sz w:val="24"/>
          <w:szCs w:val="24"/>
        </w:rPr>
        <w:t xml:space="preserve">                                                                                 </w:t>
      </w:r>
    </w:p>
    <w:p w14:paraId="2743797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981296" w14:textId="5AD008AD"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proofErr w:type="gramStart"/>
      <w:r w:rsidRPr="00736DAA">
        <w:rPr>
          <w:rFonts w:ascii="Times New Roman" w:eastAsia="Times New Roman" w:hAnsi="Times New Roman" w:cs="Times New Roman"/>
          <w:sz w:val="24"/>
          <w:szCs w:val="24"/>
        </w:rPr>
        <w:t>Учебный  (</w:t>
      </w:r>
      <w:proofErr w:type="gramEnd"/>
      <w:r w:rsidRPr="00736DAA">
        <w:rPr>
          <w:rFonts w:ascii="Times New Roman" w:eastAsia="Times New Roman" w:hAnsi="Times New Roman" w:cs="Times New Roman"/>
          <w:sz w:val="24"/>
          <w:szCs w:val="24"/>
        </w:rPr>
        <w:t xml:space="preserve">тематический)  план  </w:t>
      </w:r>
      <w:r w:rsidR="00761286">
        <w:rPr>
          <w:rFonts w:ascii="Times New Roman" w:eastAsia="Times New Roman" w:hAnsi="Times New Roman" w:cs="Times New Roman"/>
          <w:sz w:val="24"/>
          <w:szCs w:val="24"/>
        </w:rPr>
        <w:t xml:space="preserve">                                                                                        11</w:t>
      </w:r>
      <w:r w:rsidRPr="00736DAA">
        <w:rPr>
          <w:rFonts w:ascii="Times New Roman" w:eastAsia="Times New Roman" w:hAnsi="Times New Roman" w:cs="Times New Roman"/>
          <w:sz w:val="24"/>
          <w:szCs w:val="24"/>
        </w:rPr>
        <w:t xml:space="preserve">                                                                 </w:t>
      </w:r>
    </w:p>
    <w:p w14:paraId="7F0DF974"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5627C5BC" w14:textId="79E9B9B3"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proofErr w:type="gramStart"/>
      <w:r w:rsidRPr="00736DAA">
        <w:rPr>
          <w:rFonts w:ascii="Times New Roman" w:eastAsia="Times New Roman" w:hAnsi="Times New Roman" w:cs="Times New Roman"/>
          <w:sz w:val="24"/>
          <w:szCs w:val="24"/>
        </w:rPr>
        <w:t>Содержание  программы</w:t>
      </w:r>
      <w:proofErr w:type="gramEnd"/>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 xml:space="preserve">                                                                                              14</w:t>
      </w:r>
      <w:r w:rsidRPr="00736DAA">
        <w:rPr>
          <w:rFonts w:ascii="Times New Roman" w:eastAsia="Times New Roman" w:hAnsi="Times New Roman" w:cs="Times New Roman"/>
          <w:sz w:val="24"/>
          <w:szCs w:val="24"/>
        </w:rPr>
        <w:t xml:space="preserve">                                                                      </w:t>
      </w:r>
    </w:p>
    <w:p w14:paraId="4ED99B08"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0D1D64AA" w14:textId="2C057311"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Организационно-</w:t>
      </w:r>
      <w:proofErr w:type="gramStart"/>
      <w:r w:rsidRPr="00736DAA">
        <w:rPr>
          <w:rFonts w:ascii="Times New Roman" w:eastAsia="Times New Roman" w:hAnsi="Times New Roman" w:cs="Times New Roman"/>
          <w:sz w:val="24"/>
          <w:szCs w:val="24"/>
        </w:rPr>
        <w:t>педагогические  условия</w:t>
      </w:r>
      <w:proofErr w:type="gramEnd"/>
      <w:r w:rsidRPr="00736DAA">
        <w:rPr>
          <w:rFonts w:ascii="Times New Roman" w:eastAsia="Times New Roman" w:hAnsi="Times New Roman" w:cs="Times New Roman"/>
          <w:sz w:val="24"/>
          <w:szCs w:val="24"/>
        </w:rPr>
        <w:t xml:space="preserve"> реализации программы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22</w:t>
      </w:r>
      <w:r w:rsidRPr="00736DAA">
        <w:rPr>
          <w:rFonts w:ascii="Times New Roman" w:eastAsia="Times New Roman" w:hAnsi="Times New Roman" w:cs="Times New Roman"/>
          <w:sz w:val="24"/>
          <w:szCs w:val="24"/>
        </w:rPr>
        <w:t xml:space="preserve">                                          </w:t>
      </w:r>
    </w:p>
    <w:p w14:paraId="3BAB90AB"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3FD9D1D4" w14:textId="268F4582"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5.  </w:t>
      </w:r>
      <w:proofErr w:type="gramStart"/>
      <w:r w:rsidRPr="00736DAA">
        <w:rPr>
          <w:rFonts w:ascii="Times New Roman" w:eastAsia="Times New Roman" w:hAnsi="Times New Roman" w:cs="Times New Roman"/>
          <w:sz w:val="24"/>
          <w:szCs w:val="24"/>
        </w:rPr>
        <w:t>Формы  аттестации</w:t>
      </w:r>
      <w:proofErr w:type="gramEnd"/>
      <w:r w:rsidRPr="00736DAA">
        <w:rPr>
          <w:rFonts w:ascii="Times New Roman" w:eastAsia="Times New Roman" w:hAnsi="Times New Roman" w:cs="Times New Roman"/>
          <w:sz w:val="24"/>
          <w:szCs w:val="24"/>
        </w:rPr>
        <w:t xml:space="preserve"> /контроля    </w:t>
      </w:r>
      <w:r w:rsidR="00761286">
        <w:rPr>
          <w:rFonts w:ascii="Times New Roman" w:eastAsia="Times New Roman" w:hAnsi="Times New Roman" w:cs="Times New Roman"/>
          <w:sz w:val="24"/>
          <w:szCs w:val="24"/>
        </w:rPr>
        <w:t xml:space="preserve">                                                                                           24</w:t>
      </w:r>
      <w:r w:rsidRPr="00736DAA">
        <w:rPr>
          <w:rFonts w:ascii="Times New Roman" w:eastAsia="Times New Roman" w:hAnsi="Times New Roman" w:cs="Times New Roman"/>
          <w:sz w:val="24"/>
          <w:szCs w:val="24"/>
        </w:rPr>
        <w:t xml:space="preserve">                                                            </w:t>
      </w:r>
    </w:p>
    <w:p w14:paraId="2253867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w:t>
      </w:r>
    </w:p>
    <w:p w14:paraId="795A2B8A" w14:textId="616A6072"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proofErr w:type="gramStart"/>
      <w:r w:rsidRPr="00736DAA">
        <w:rPr>
          <w:rFonts w:ascii="Times New Roman" w:eastAsia="Times New Roman" w:hAnsi="Times New Roman" w:cs="Times New Roman"/>
          <w:sz w:val="24"/>
          <w:szCs w:val="24"/>
        </w:rPr>
        <w:t>Список  литературы</w:t>
      </w:r>
      <w:proofErr w:type="gramEnd"/>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25</w:t>
      </w:r>
      <w:r w:rsidRPr="00736DAA">
        <w:rPr>
          <w:rFonts w:ascii="Times New Roman" w:eastAsia="Times New Roman" w:hAnsi="Times New Roman" w:cs="Times New Roman"/>
          <w:sz w:val="24"/>
          <w:szCs w:val="24"/>
        </w:rPr>
        <w:t xml:space="preserve">                                                                              </w:t>
      </w:r>
    </w:p>
    <w:p w14:paraId="134542B3"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631C805A" w14:textId="68C360E6"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Приложения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26</w:t>
      </w:r>
      <w:r w:rsidRPr="00736DAA">
        <w:rPr>
          <w:rFonts w:ascii="Times New Roman" w:eastAsia="Times New Roman" w:hAnsi="Times New Roman" w:cs="Times New Roman"/>
          <w:sz w:val="24"/>
          <w:szCs w:val="24"/>
        </w:rPr>
        <w:t xml:space="preserve">                                                                                         </w:t>
      </w:r>
    </w:p>
    <w:p w14:paraId="5774E6C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AC6DB6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DAE5B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AB704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4FF22B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AE2C46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895970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DCFF22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89EA1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EE603B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2929666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449B4D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AAA690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68C06B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4EB484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141319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D1897F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389DED4"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B36428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BA33B3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024793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4AF59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0BC8E0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CA26DA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E556CE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E4057A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56E705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8D789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FB279D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CF902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7D16B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828C7F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F8D112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1D7A95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88FD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784F5E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D99546" w14:textId="77777777" w:rsidR="00736DAA" w:rsidRPr="00736DAA" w:rsidRDefault="00736DAA" w:rsidP="00736DAA">
      <w:pPr>
        <w:spacing w:after="0" w:line="276" w:lineRule="auto"/>
        <w:rPr>
          <w:rFonts w:ascii="Times New Roman" w:eastAsia="Calibri" w:hAnsi="Times New Roman" w:cs="Times New Roman"/>
          <w:b/>
          <w:sz w:val="24"/>
          <w:szCs w:val="24"/>
        </w:rPr>
      </w:pPr>
    </w:p>
    <w:p w14:paraId="504084C8" w14:textId="77777777" w:rsidR="00736DAA" w:rsidRPr="00736DAA" w:rsidRDefault="00736DAA" w:rsidP="00736DAA">
      <w:pPr>
        <w:widowControl w:val="0"/>
        <w:numPr>
          <w:ilvl w:val="0"/>
          <w:numId w:val="3"/>
        </w:numPr>
        <w:autoSpaceDE w:val="0"/>
        <w:autoSpaceDN w:val="0"/>
        <w:spacing w:after="0" w:line="240" w:lineRule="auto"/>
        <w:contextualSpacing/>
        <w:jc w:val="center"/>
        <w:rPr>
          <w:rFonts w:ascii="Times New Roman" w:eastAsia="Times New Roman" w:hAnsi="Times New Roman" w:cs="Times New Roman"/>
          <w:b/>
          <w:sz w:val="24"/>
          <w:szCs w:val="24"/>
        </w:rPr>
      </w:pPr>
      <w:proofErr w:type="gramStart"/>
      <w:r w:rsidRPr="00736DAA">
        <w:rPr>
          <w:rFonts w:ascii="Times New Roman" w:eastAsia="Times New Roman" w:hAnsi="Times New Roman" w:cs="Times New Roman"/>
          <w:b/>
          <w:sz w:val="24"/>
          <w:szCs w:val="24"/>
        </w:rPr>
        <w:t>Пояснительная  записка</w:t>
      </w:r>
      <w:proofErr w:type="gramEnd"/>
    </w:p>
    <w:p w14:paraId="5632CB24"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75A7FFC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углубленного изучения раздела «Рукопашный бой»</w:t>
      </w:r>
    </w:p>
    <w:p w14:paraId="490CCECF"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 xml:space="preserve">1.1 Нормативно-правовая основа </w:t>
      </w:r>
    </w:p>
    <w:p w14:paraId="0B66C0BB"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proofErr w:type="gramStart"/>
      <w:r w:rsidRPr="00736DAA">
        <w:rPr>
          <w:rFonts w:ascii="Times New Roman" w:eastAsia="Times New Roman" w:hAnsi="Times New Roman" w:cs="Times New Roman"/>
          <w:b/>
          <w:sz w:val="24"/>
          <w:szCs w:val="24"/>
          <w:lang w:eastAsia="ru-RU"/>
        </w:rPr>
        <w:t>деятельности</w:t>
      </w:r>
      <w:proofErr w:type="gramEnd"/>
      <w:r w:rsidRPr="00736DAA">
        <w:rPr>
          <w:rFonts w:ascii="Times New Roman" w:eastAsia="Times New Roman" w:hAnsi="Times New Roman" w:cs="Times New Roman"/>
          <w:b/>
          <w:sz w:val="24"/>
          <w:szCs w:val="24"/>
          <w:lang w:eastAsia="ru-RU"/>
        </w:rPr>
        <w:t xml:space="preserve"> образовательной организации</w:t>
      </w:r>
    </w:p>
    <w:p w14:paraId="7FFC7E20" w14:textId="6C9CF434" w:rsidR="00736DAA" w:rsidRPr="00736DAA" w:rsidRDefault="00736DAA" w:rsidP="00736DAA">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w:t>
      </w:r>
      <w:r w:rsidR="00C82979">
        <w:rPr>
          <w:rFonts w:ascii="Times New Roman" w:eastAsia="Times New Roman" w:hAnsi="Times New Roman" w:cs="Times New Roman"/>
          <w:bCs/>
          <w:sz w:val="24"/>
          <w:szCs w:val="24"/>
          <w:lang w:eastAsia="ru-RU"/>
        </w:rPr>
        <w:t>ртивной направленности «Рукопашный бой</w:t>
      </w:r>
      <w:r w:rsidRPr="00736DAA">
        <w:rPr>
          <w:rFonts w:ascii="Times New Roman" w:eastAsia="Times New Roman" w:hAnsi="Times New Roman" w:cs="Times New Roman"/>
          <w:bCs/>
          <w:sz w:val="24"/>
          <w:szCs w:val="24"/>
          <w:lang w:eastAsia="ru-RU"/>
        </w:rPr>
        <w:t>» разработана на основании следующих нормативных документов:</w:t>
      </w:r>
    </w:p>
    <w:p w14:paraId="591C3947"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 Федеральный закон об образовании в Российской Федерации от 29.12.2012 № 273-ФЗ            </w:t>
      </w:r>
      <w:proofErr w:type="gramStart"/>
      <w:r w:rsidRPr="00E84FA8">
        <w:rPr>
          <w:rFonts w:ascii="Times New Roman" w:eastAsia="Times New Roman" w:hAnsi="Times New Roman" w:cs="Times New Roman"/>
          <w:lang w:eastAsia="ru-RU"/>
        </w:rPr>
        <w:t xml:space="preserve">   (</w:t>
      </w:r>
      <w:proofErr w:type="gramEnd"/>
      <w:r w:rsidRPr="00E84FA8">
        <w:rPr>
          <w:rFonts w:ascii="Times New Roman" w:eastAsia="Times New Roman" w:hAnsi="Times New Roman" w:cs="Times New Roman"/>
          <w:lang w:eastAsia="ru-RU"/>
        </w:rPr>
        <w:t xml:space="preserve">с изменениями и дополнениями) </w:t>
      </w:r>
    </w:p>
    <w:p w14:paraId="2ACE515B"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4813CD80"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3. Концепция развития дополнительного образования детей до 2030 года, утвержденная Распоряжением Правительства РФ от 31 марта 2022 г. № 678-р </w:t>
      </w:r>
    </w:p>
    <w:p w14:paraId="3ABF7F3E"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14:paraId="5F813BE6"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5. Приказ Министерства просвещения Российской Федерации от 3.09.2019 № 467                    </w:t>
      </w:r>
      <w:proofErr w:type="gramStart"/>
      <w:r w:rsidRPr="00E84FA8">
        <w:rPr>
          <w:rFonts w:ascii="Times New Roman" w:eastAsia="Times New Roman" w:hAnsi="Times New Roman" w:cs="Times New Roman"/>
          <w:lang w:eastAsia="ru-RU"/>
        </w:rPr>
        <w:t xml:space="preserve">   «</w:t>
      </w:r>
      <w:proofErr w:type="gramEnd"/>
      <w:r w:rsidRPr="00E84FA8">
        <w:rPr>
          <w:rFonts w:ascii="Times New Roman" w:eastAsia="Times New Roman" w:hAnsi="Times New Roman" w:cs="Times New Roman"/>
          <w:lang w:eastAsia="ru-RU"/>
        </w:rPr>
        <w:t xml:space="preserve">Об утверждении Целевой модели развития региональных систем дополнительного образования детей» </w:t>
      </w:r>
    </w:p>
    <w:p w14:paraId="7BE3C03E"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w:t>
      </w:r>
      <w:proofErr w:type="gramStart"/>
      <w:r w:rsidRPr="00E84FA8">
        <w:rPr>
          <w:rFonts w:ascii="Times New Roman" w:eastAsia="Times New Roman" w:hAnsi="Times New Roman" w:cs="Times New Roman"/>
          <w:lang w:eastAsia="ru-RU"/>
        </w:rPr>
        <w:t xml:space="preserve">сфере»   </w:t>
      </w:r>
      <w:proofErr w:type="gramEnd"/>
      <w:r w:rsidRPr="00E84FA8">
        <w:rPr>
          <w:rFonts w:ascii="Times New Roman" w:eastAsia="Times New Roman" w:hAnsi="Times New Roman" w:cs="Times New Roman"/>
          <w:lang w:eastAsia="ru-RU"/>
        </w:rPr>
        <w:t xml:space="preserve">            (с изменениями и дополнениями, вступившими в силу с 28.12.2022 г.) </w:t>
      </w:r>
    </w:p>
    <w:p w14:paraId="6B52F49F"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7. Приказ Министерства просвещения Российской Федерации от 27 июля 2022 г. № 629                </w:t>
      </w:r>
      <w:proofErr w:type="gramStart"/>
      <w:r w:rsidRPr="00E84FA8">
        <w:rPr>
          <w:rFonts w:ascii="Times New Roman" w:eastAsia="Times New Roman" w:hAnsi="Times New Roman" w:cs="Times New Roman"/>
          <w:lang w:eastAsia="ru-RU"/>
        </w:rPr>
        <w:t xml:space="preserve">   «</w:t>
      </w:r>
      <w:proofErr w:type="gramEnd"/>
      <w:r w:rsidRPr="00E84FA8">
        <w:rPr>
          <w:rFonts w:ascii="Times New Roman" w:eastAsia="Times New Roman" w:hAnsi="Times New Roman" w:cs="Times New Roman"/>
          <w:lang w:eastAsia="ru-RU"/>
        </w:rPr>
        <w:t xml:space="preserve">Об утверждении Порядка организации и осуществления образовательной деятельности по дополнительным общеобразовательным программам» </w:t>
      </w:r>
    </w:p>
    <w:p w14:paraId="687F5964"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14:paraId="7895453D"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14:paraId="118E354A"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14:paraId="179F22BD"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14:paraId="4F0471BE"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12. Устав образовательной организации.</w:t>
      </w:r>
    </w:p>
    <w:p w14:paraId="788C71FE" w14:textId="77777777" w:rsidR="00F90E66" w:rsidRPr="00AA57EF"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13. </w:t>
      </w:r>
      <w:r w:rsidRPr="00E84FA8">
        <w:rPr>
          <w:rFonts w:ascii="Times New Roman" w:eastAsia="Times New Roman" w:hAnsi="Times New Roman" w:cs="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14:paraId="1B108591" w14:textId="77777777" w:rsidR="00736DAA" w:rsidRPr="00736DAA" w:rsidRDefault="00736DAA" w:rsidP="00736DAA">
      <w:pPr>
        <w:spacing w:after="0" w:line="276" w:lineRule="auto"/>
        <w:rPr>
          <w:rFonts w:ascii="Times New Roman" w:eastAsia="Calibri" w:hAnsi="Times New Roman" w:cs="Times New Roman"/>
          <w:b/>
          <w:sz w:val="24"/>
          <w:szCs w:val="24"/>
        </w:rPr>
      </w:pPr>
    </w:p>
    <w:p w14:paraId="63E0CA17"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1.2</w:t>
      </w:r>
      <w:r w:rsidRPr="00736DAA">
        <w:rPr>
          <w:rFonts w:ascii="Times New Roman" w:eastAsia="Calibri" w:hAnsi="Times New Roman" w:cs="Times New Roman"/>
          <w:b/>
          <w:sz w:val="24"/>
          <w:szCs w:val="24"/>
        </w:rPr>
        <w:tab/>
        <w:t xml:space="preserve">Актуальность программы:   </w:t>
      </w:r>
    </w:p>
    <w:p w14:paraId="41B5B9F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14:paraId="73ABD18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14:paraId="21922C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14:paraId="7FD3E2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14:paraId="7EA7783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14:paraId="79BACD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14:paraId="0E6BE39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Особенностями рукопашного боя как вида спорта являются: </w:t>
      </w:r>
    </w:p>
    <w:p w14:paraId="5C0754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разносторонние требования к физической, технической и тактической подготовленности спортсменов;</w:t>
      </w:r>
    </w:p>
    <w:p w14:paraId="2050E01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высокая динамика и разнообразная вариативность ситуаций в ходе поединков;</w:t>
      </w:r>
    </w:p>
    <w:p w14:paraId="59B262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14:paraId="2B87D0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w:t>
      </w:r>
      <w:proofErr w:type="spellStart"/>
      <w:r w:rsidRPr="00736DAA">
        <w:rPr>
          <w:rFonts w:ascii="Times New Roman" w:eastAsia="Calibri" w:hAnsi="Times New Roman" w:cs="Times New Roman"/>
          <w:sz w:val="24"/>
          <w:szCs w:val="24"/>
        </w:rPr>
        <w:t>капоэйро</w:t>
      </w:r>
      <w:proofErr w:type="spellEnd"/>
      <w:r w:rsidRPr="00736DAA">
        <w:rPr>
          <w:rFonts w:ascii="Times New Roman" w:eastAsia="Calibri" w:hAnsi="Times New Roman" w:cs="Times New Roman"/>
          <w:sz w:val="24"/>
          <w:szCs w:val="24"/>
        </w:rPr>
        <w:t xml:space="preserve"> и другие. </w:t>
      </w:r>
    </w:p>
    <w:p w14:paraId="14581B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14:paraId="132676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настоящее время наблюдается активный интерес к изучению боевых искусств. Как и во многих других странах в нашем государстве существует и успешно развивается ряд подобных систем борьбы (самбо, бокс, вольная борьба и т. д.). Данная программа посвящена 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единоборств. Техники рукопашного боя широко используются в силовых структурах при подготовке персонала для выполнения задач по освобождению людей. Захвату и нейтрализации 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w:t>
      </w:r>
    </w:p>
    <w:p w14:paraId="45AD0F2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B2A45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14:paraId="3FAD71B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BEF8E08" w14:textId="77777777"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1.3. Цели и задачи программы:</w:t>
      </w:r>
    </w:p>
    <w:p w14:paraId="3028B6F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0068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Цель:</w:t>
      </w:r>
      <w:r w:rsidRPr="00736DAA">
        <w:rPr>
          <w:rFonts w:ascii="Times New Roman" w:eastAsia="Calibri" w:hAnsi="Times New Roman" w:cs="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14:paraId="1BAAE63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Задачи:</w:t>
      </w:r>
    </w:p>
    <w:p w14:paraId="064DA1F9"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14:paraId="6B4B7B76"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Передача мастерства следующим поколениям.</w:t>
      </w:r>
    </w:p>
    <w:p w14:paraId="49CC4BF0"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Популяризация рукопашного боя.</w:t>
      </w:r>
    </w:p>
    <w:p w14:paraId="3D8A0995"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дружеских связей среди спортсменов разных клубов.</w:t>
      </w:r>
    </w:p>
    <w:p w14:paraId="739E7956" w14:textId="77777777" w:rsidR="00736DAA" w:rsidRPr="00736DAA" w:rsidRDefault="00736DAA" w:rsidP="00144D07">
      <w:pPr>
        <w:numPr>
          <w:ilvl w:val="0"/>
          <w:numId w:val="4"/>
        </w:numPr>
        <w:spacing w:after="0" w:line="276" w:lineRule="auto"/>
        <w:contextualSpacing/>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молодежи в службе в рядах Российской армии и ВМФ.</w:t>
      </w:r>
    </w:p>
    <w:p w14:paraId="21A1BAC6"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Пропаганда здорового образа жизни.</w:t>
      </w:r>
    </w:p>
    <w:p w14:paraId="5487125F"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14:paraId="5CD8BB8C"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спортсменов разрядников, инструкторов, спортивных судей. Регистрация в краевой Федерации рукопашного боя.</w:t>
      </w:r>
    </w:p>
    <w:p w14:paraId="019FDF6D"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6D4B0BD9"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Проведение спортивных соревнований.</w:t>
      </w:r>
    </w:p>
    <w:p w14:paraId="731266F6"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2404DCBC"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14:paraId="6994EB64" w14:textId="77777777" w:rsidR="00736DAA" w:rsidRPr="00736DAA" w:rsidRDefault="00736DAA" w:rsidP="00144D07">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14:paraId="11174607"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4E64732"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Оздоровительные</w:t>
      </w:r>
    </w:p>
    <w:p w14:paraId="51461C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и коррекция двигательных качеств;</w:t>
      </w:r>
    </w:p>
    <w:p w14:paraId="09AE5B1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повышение физической и умственной работоспособности;</w:t>
      </w:r>
    </w:p>
    <w:p w14:paraId="00E84D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обучение приемам </w:t>
      </w:r>
      <w:proofErr w:type="spellStart"/>
      <w:r w:rsidRPr="00736DAA">
        <w:rPr>
          <w:rFonts w:ascii="Times New Roman" w:eastAsia="Calibri" w:hAnsi="Times New Roman" w:cs="Times New Roman"/>
          <w:sz w:val="24"/>
          <w:szCs w:val="24"/>
        </w:rPr>
        <w:t>саморегуляции</w:t>
      </w:r>
      <w:proofErr w:type="spellEnd"/>
      <w:r w:rsidRPr="00736DAA">
        <w:rPr>
          <w:rFonts w:ascii="Times New Roman" w:eastAsia="Calibri" w:hAnsi="Times New Roman" w:cs="Times New Roman"/>
          <w:sz w:val="24"/>
          <w:szCs w:val="24"/>
        </w:rPr>
        <w:t xml:space="preserve"> организма (дыхательные упражнения, упражнения на расслабление, приемы самомассажа, изучение вариантов закаливания); </w:t>
      </w:r>
    </w:p>
    <w:p w14:paraId="6AFE8F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снижение заболеваемости. </w:t>
      </w:r>
    </w:p>
    <w:p w14:paraId="42DE0C3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B86D62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Образовательные</w:t>
      </w:r>
    </w:p>
    <w:p w14:paraId="5ED321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изучение упражнений развивающего характера;</w:t>
      </w:r>
    </w:p>
    <w:p w14:paraId="64A83C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ознакомление с техникой и тактикой рукопашного боя;</w:t>
      </w:r>
    </w:p>
    <w:p w14:paraId="25316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технико-тактического мышления;</w:t>
      </w:r>
    </w:p>
    <w:p w14:paraId="72D94A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изучение основ гигиены; </w:t>
      </w:r>
    </w:p>
    <w:p w14:paraId="151683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формирование у обучающихся навыков здорового образа жизни;</w:t>
      </w:r>
    </w:p>
    <w:p w14:paraId="1BB6B2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получение первичных знаний по истории рукопашного боя;</w:t>
      </w:r>
    </w:p>
    <w:p w14:paraId="4AFB05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1B01F8A6"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Воспитательные </w:t>
      </w:r>
    </w:p>
    <w:p w14:paraId="35ACAA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14:paraId="3C104BC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становление основ спортивной этики и эстетики рукопашного боя. </w:t>
      </w:r>
    </w:p>
    <w:p w14:paraId="583838F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Развивающие </w:t>
      </w:r>
    </w:p>
    <w:p w14:paraId="7FEEE2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основных физических качеств: силы, ловкости, скорости, выносливости, быстроты реакции, гибкости </w:t>
      </w:r>
    </w:p>
    <w:p w14:paraId="0A7A08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Адресат программы</w:t>
      </w:r>
      <w:r w:rsidRPr="00736DAA">
        <w:rPr>
          <w:rFonts w:ascii="Times New Roman" w:eastAsia="Calibri" w:hAnsi="Times New Roman" w:cs="Times New Roman"/>
          <w:sz w:val="24"/>
          <w:szCs w:val="24"/>
        </w:rPr>
        <w:t>: данная программа предназначена для учащихся возраста от 7 до 12 лет.</w:t>
      </w:r>
    </w:p>
    <w:p w14:paraId="06B6E5F1" w14:textId="148167F4"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 xml:space="preserve">Объем программы- </w:t>
      </w:r>
      <w:r w:rsidRPr="00736DAA">
        <w:rPr>
          <w:rFonts w:ascii="Times New Roman" w:eastAsia="Calibri" w:hAnsi="Times New Roman" w:cs="Times New Roman"/>
          <w:sz w:val="24"/>
          <w:szCs w:val="24"/>
        </w:rPr>
        <w:t>Учебно- тренировочный процесс рассчитан на 7 лет, общий объем уч</w:t>
      </w:r>
      <w:r w:rsidR="00F90E66">
        <w:rPr>
          <w:rFonts w:ascii="Times New Roman" w:eastAsia="Calibri" w:hAnsi="Times New Roman" w:cs="Times New Roman"/>
          <w:sz w:val="24"/>
          <w:szCs w:val="24"/>
        </w:rPr>
        <w:t>ебного времени составляет в 2028-19</w:t>
      </w:r>
      <w:r w:rsidRPr="00736DAA">
        <w:rPr>
          <w:rFonts w:ascii="Times New Roman" w:eastAsia="Calibri" w:hAnsi="Times New Roman" w:cs="Times New Roman"/>
          <w:sz w:val="24"/>
          <w:szCs w:val="24"/>
        </w:rPr>
        <w:t xml:space="preserve"> учебном году- 144 часа (2 раза в неделю </w:t>
      </w:r>
      <w:r w:rsidR="00F90E66">
        <w:rPr>
          <w:rFonts w:ascii="Times New Roman" w:eastAsia="Calibri" w:hAnsi="Times New Roman" w:cs="Times New Roman"/>
          <w:sz w:val="24"/>
          <w:szCs w:val="24"/>
        </w:rPr>
        <w:t>по 2 академических часа), в 2019-20, 2020-21</w:t>
      </w:r>
      <w:r w:rsidRPr="00736DAA">
        <w:rPr>
          <w:rFonts w:ascii="Times New Roman" w:eastAsia="Calibri" w:hAnsi="Times New Roman" w:cs="Times New Roman"/>
          <w:sz w:val="24"/>
          <w:szCs w:val="24"/>
        </w:rPr>
        <w:t>,</w:t>
      </w:r>
      <w:r w:rsidR="00F90E66">
        <w:rPr>
          <w:rFonts w:ascii="Times New Roman" w:eastAsia="Calibri" w:hAnsi="Times New Roman" w:cs="Times New Roman"/>
          <w:sz w:val="24"/>
          <w:szCs w:val="24"/>
        </w:rPr>
        <w:t xml:space="preserve"> 2021-22, 2022-23, 2023-24, 2024-25</w:t>
      </w:r>
      <w:r w:rsidRPr="00736DAA">
        <w:rPr>
          <w:rFonts w:ascii="Times New Roman" w:eastAsia="Calibri" w:hAnsi="Times New Roman" w:cs="Times New Roman"/>
          <w:sz w:val="24"/>
          <w:szCs w:val="24"/>
        </w:rPr>
        <w:t xml:space="preserve"> учебных годах- 216 часов (3 раза по 2 академических часа). Академический час- 40 мин.</w:t>
      </w:r>
    </w:p>
    <w:p w14:paraId="31A00BD8" w14:textId="77777777" w:rsidR="00736DAA" w:rsidRPr="00736DAA" w:rsidRDefault="00736DAA" w:rsidP="00736DAA">
      <w:pPr>
        <w:spacing w:after="0" w:line="276" w:lineRule="auto"/>
        <w:jc w:val="both"/>
        <w:rPr>
          <w:rFonts w:ascii="Times New Roman" w:eastAsia="Calibri" w:hAnsi="Times New Roman" w:cs="Times New Roman"/>
          <w:b/>
          <w:sz w:val="24"/>
          <w:szCs w:val="24"/>
        </w:rPr>
      </w:pPr>
    </w:p>
    <w:p w14:paraId="63F32745"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 Формы и методы работы:</w:t>
      </w:r>
    </w:p>
    <w:p w14:paraId="02367F0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Реализацию данной программы предлагается осуществлять на основе следующих принципов:</w:t>
      </w:r>
    </w:p>
    <w:p w14:paraId="7FB4C84C" w14:textId="77777777" w:rsidR="00736DAA" w:rsidRPr="00736DAA" w:rsidRDefault="00736DAA" w:rsidP="00144D07">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Непрерывность образования и воспитания.</w:t>
      </w:r>
    </w:p>
    <w:p w14:paraId="5574FCC1" w14:textId="77777777" w:rsidR="00736DAA" w:rsidRPr="00736DAA" w:rsidRDefault="00736DAA" w:rsidP="00144D07">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интересов каждого учащегося его интеллектуальных и психофизиологических личностных особенностей.</w:t>
      </w:r>
    </w:p>
    <w:p w14:paraId="04114D50" w14:textId="77777777" w:rsidR="00736DAA" w:rsidRPr="00736DAA" w:rsidRDefault="00736DAA" w:rsidP="00144D07">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и обучение личным примером.</w:t>
      </w:r>
    </w:p>
    <w:p w14:paraId="26CF9755" w14:textId="77777777" w:rsidR="00736DAA" w:rsidRPr="00736DAA" w:rsidRDefault="00736DAA" w:rsidP="00144D07">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специфических региональных особенностей культуры экологии и жизни.</w:t>
      </w:r>
    </w:p>
    <w:p w14:paraId="04ED643C" w14:textId="77777777" w:rsidR="00736DAA" w:rsidRPr="00736DAA" w:rsidRDefault="00736DAA" w:rsidP="00144D07">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Обеспечение подростку комфортной эмоциональной среды –"ситуации" успеха и развивающего общения.</w:t>
      </w:r>
    </w:p>
    <w:p w14:paraId="222B08CC" w14:textId="77777777" w:rsidR="00736DAA" w:rsidRPr="00736DAA" w:rsidRDefault="00736DAA" w:rsidP="00144D07">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Содействие выбору индивидуального образовательного маршрута и темпа его освоения.</w:t>
      </w:r>
    </w:p>
    <w:p w14:paraId="67FD3A05" w14:textId="77777777" w:rsidR="00736DAA" w:rsidRPr="00736DAA" w:rsidRDefault="00736DAA" w:rsidP="00144D07">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Широкое применение инструктажа.</w:t>
      </w:r>
    </w:p>
    <w:p w14:paraId="78A7CF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14:paraId="58D7B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14:paraId="67DA514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воображение, фантазию, формировать здоровый образ жизни и правильное духовно-нравственное развитие, помогает самоутвердиться в среде ровесников.</w:t>
      </w:r>
    </w:p>
    <w:p w14:paraId="3D6C674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14:paraId="02C31D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14:paraId="124545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14:paraId="06912D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14:paraId="0A845C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14:paraId="12CE76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14:paraId="159CBF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14:paraId="39747A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рук" – это использование кистей, предплечий, локтей или плеч для отражения атак противника или нанесения ударов.</w:t>
      </w:r>
    </w:p>
    <w:p w14:paraId="4495B6F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Борьба" – использование </w:t>
      </w:r>
      <w:proofErr w:type="spellStart"/>
      <w:r w:rsidRPr="00736DAA">
        <w:rPr>
          <w:rFonts w:ascii="Times New Roman" w:eastAsia="Calibri" w:hAnsi="Times New Roman" w:cs="Times New Roman"/>
          <w:sz w:val="24"/>
          <w:szCs w:val="24"/>
        </w:rPr>
        <w:t>сбиваний</w:t>
      </w:r>
      <w:proofErr w:type="spellEnd"/>
      <w:r w:rsidRPr="00736DAA">
        <w:rPr>
          <w:rFonts w:ascii="Times New Roman" w:eastAsia="Calibri" w:hAnsi="Times New Roman" w:cs="Times New Roman"/>
          <w:sz w:val="24"/>
          <w:szCs w:val="24"/>
        </w:rPr>
        <w:t>,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14:paraId="3E9A24A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14:paraId="3A7D40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14:paraId="7230EC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В заключительную часть тренировки входят упражнения: </w:t>
      </w:r>
    </w:p>
    <w:p w14:paraId="5A0069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силы всех групп мышц (работа с тяжестями, изометрические упражнения, упражнения на перекладине и т.д.);</w:t>
      </w:r>
    </w:p>
    <w:p w14:paraId="5CD921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скоростных качеств (бег, прыжки на скакалке);</w:t>
      </w:r>
    </w:p>
    <w:p w14:paraId="10D537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силовой и скоростной выносливости (тесты на предел возможностей).</w:t>
      </w:r>
    </w:p>
    <w:p w14:paraId="5EAEC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Каждая тренировка начинается и заканчивается традиционным построением и приветствием.</w:t>
      </w:r>
    </w:p>
    <w:p w14:paraId="723476B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14:paraId="61BA2F0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Кроме тренировок существуют и другие формы занятий:</w:t>
      </w:r>
    </w:p>
    <w:p w14:paraId="3EAA16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-встречи с интересными и знаменитыми людьми, просмотр и обсуждение видео материалов;</w:t>
      </w:r>
    </w:p>
    <w:p w14:paraId="1E3F3D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-индивидуальные беседы;</w:t>
      </w:r>
    </w:p>
    <w:p w14:paraId="7B17B33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-тренировочные сборы (физические тренировки, игры, экскурсии);</w:t>
      </w:r>
    </w:p>
    <w:p w14:paraId="5743E5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-туристические походы;</w:t>
      </w:r>
    </w:p>
    <w:p w14:paraId="62D1F8C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-участие в соревнованиях;</w:t>
      </w:r>
    </w:p>
    <w:p w14:paraId="2C40BD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4AA783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-семинары.</w:t>
      </w:r>
    </w:p>
    <w:p w14:paraId="1779333C" w14:textId="77777777" w:rsidR="00736DAA" w:rsidRPr="00736DAA" w:rsidRDefault="00736DAA" w:rsidP="00736DAA">
      <w:pPr>
        <w:spacing w:after="0" w:line="276" w:lineRule="auto"/>
        <w:rPr>
          <w:rFonts w:ascii="Times New Roman" w:eastAsia="Calibri" w:hAnsi="Times New Roman" w:cs="Times New Roman"/>
          <w:b/>
          <w:sz w:val="24"/>
          <w:szCs w:val="24"/>
        </w:rPr>
      </w:pPr>
    </w:p>
    <w:p w14:paraId="1FAF48C2"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1.5. Планируемые результаты освоения программы</w:t>
      </w:r>
    </w:p>
    <w:p w14:paraId="22870AA7"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знать:</w:t>
      </w:r>
    </w:p>
    <w:p w14:paraId="31B069C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-источники передачи информации о различных видах единоборств, оздоровительных и боевых системах;</w:t>
      </w:r>
    </w:p>
    <w:p w14:paraId="57D6F19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занятиях в спортзале, лесу, на воде;</w:t>
      </w:r>
    </w:p>
    <w:p w14:paraId="6BFE7F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-простейшие элементы техники борьбы, базовые движения руками и ногами.</w:t>
      </w:r>
    </w:p>
    <w:p w14:paraId="1D5BF53B"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уметь:</w:t>
      </w:r>
    </w:p>
    <w:p w14:paraId="6BDB89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-пользоваться упражнениями для самостоятельной разминки организма, и подготовки его к тренировке;</w:t>
      </w:r>
    </w:p>
    <w:p w14:paraId="602BBF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-сохранять равновесие при различных положениях тела;</w:t>
      </w:r>
    </w:p>
    <w:p w14:paraId="097087E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-выполнять элементы страховки и </w:t>
      </w:r>
      <w:proofErr w:type="spellStart"/>
      <w:r w:rsidRPr="00736DAA">
        <w:rPr>
          <w:rFonts w:ascii="Times New Roman" w:eastAsia="Calibri" w:hAnsi="Times New Roman" w:cs="Times New Roman"/>
          <w:sz w:val="24"/>
          <w:szCs w:val="24"/>
        </w:rPr>
        <w:t>самостраховки</w:t>
      </w:r>
      <w:proofErr w:type="spellEnd"/>
      <w:r w:rsidRPr="00736DAA">
        <w:rPr>
          <w:rFonts w:ascii="Times New Roman" w:eastAsia="Calibri" w:hAnsi="Times New Roman" w:cs="Times New Roman"/>
          <w:sz w:val="24"/>
          <w:szCs w:val="24"/>
        </w:rPr>
        <w:t xml:space="preserve"> при падениях;</w:t>
      </w:r>
    </w:p>
    <w:p w14:paraId="3D1A779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акробатики (кувырки назад, вперед, через плечо, прыжки кувырки);</w:t>
      </w:r>
    </w:p>
    <w:p w14:paraId="3B6AD1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техники борьбы, базовые движения руками и ногами.</w:t>
      </w:r>
    </w:p>
    <w:p w14:paraId="0BF0CF7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знать:</w:t>
      </w:r>
    </w:p>
    <w:p w14:paraId="3054AB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используемые в рукопашном бое и других видах единоборств;</w:t>
      </w:r>
    </w:p>
    <w:p w14:paraId="3B37C3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работе с партнерами;</w:t>
      </w:r>
    </w:p>
    <w:p w14:paraId="6544898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-способы оказания первой помощи при травмах;</w:t>
      </w:r>
    </w:p>
    <w:p w14:paraId="115D96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способы закаливания, правила питания, гигиены и двигательный режим занимающихся рукопашным боем;</w:t>
      </w:r>
    </w:p>
    <w:p w14:paraId="4E571F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-знать расширенную технику борьбы и нападений.</w:t>
      </w:r>
    </w:p>
    <w:p w14:paraId="7F6AF08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уметь:</w:t>
      </w:r>
    </w:p>
    <w:p w14:paraId="449B5A9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-оказывать первую помощь при травмах;</w:t>
      </w:r>
    </w:p>
    <w:p w14:paraId="16EE4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акробатики (перевороты, подъем разгибом, ходьба на руках, "колесо", "</w:t>
      </w:r>
      <w:proofErr w:type="spellStart"/>
      <w:r w:rsidRPr="00736DAA">
        <w:rPr>
          <w:rFonts w:ascii="Times New Roman" w:eastAsia="Calibri" w:hAnsi="Times New Roman" w:cs="Times New Roman"/>
          <w:sz w:val="24"/>
          <w:szCs w:val="24"/>
        </w:rPr>
        <w:t>рондат</w:t>
      </w:r>
      <w:proofErr w:type="spellEnd"/>
      <w:r w:rsidRPr="00736DAA">
        <w:rPr>
          <w:rFonts w:ascii="Times New Roman" w:eastAsia="Calibri" w:hAnsi="Times New Roman" w:cs="Times New Roman"/>
          <w:sz w:val="24"/>
          <w:szCs w:val="24"/>
        </w:rPr>
        <w:t>", "</w:t>
      </w:r>
      <w:proofErr w:type="spellStart"/>
      <w:r w:rsidRPr="00736DAA">
        <w:rPr>
          <w:rFonts w:ascii="Times New Roman" w:eastAsia="Calibri" w:hAnsi="Times New Roman" w:cs="Times New Roman"/>
          <w:sz w:val="24"/>
          <w:szCs w:val="24"/>
        </w:rPr>
        <w:t>фляк</w:t>
      </w:r>
      <w:proofErr w:type="spellEnd"/>
      <w:r w:rsidRPr="00736DAA">
        <w:rPr>
          <w:rFonts w:ascii="Times New Roman" w:eastAsia="Calibri" w:hAnsi="Times New Roman" w:cs="Times New Roman"/>
          <w:sz w:val="24"/>
          <w:szCs w:val="24"/>
        </w:rPr>
        <w:t>")</w:t>
      </w:r>
    </w:p>
    <w:p w14:paraId="4DC94A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расширенной техники борьбы, защиты, нападений;</w:t>
      </w:r>
    </w:p>
    <w:p w14:paraId="3E4E9D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комбинировать удары и защитные действия;</w:t>
      </w:r>
    </w:p>
    <w:p w14:paraId="68F796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-бороться на ковре.</w:t>
      </w:r>
    </w:p>
    <w:p w14:paraId="7D651CD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знать:</w:t>
      </w:r>
    </w:p>
    <w:p w14:paraId="2B1161A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рукопашного боя на мировоззрение человека;</w:t>
      </w:r>
    </w:p>
    <w:p w14:paraId="54DBA7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-понятия о тактике и стратегии;</w:t>
      </w:r>
    </w:p>
    <w:p w14:paraId="09A7223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во время учебных боев и на соревнованиях;</w:t>
      </w:r>
    </w:p>
    <w:p w14:paraId="6BD926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-правила соревнований по рукопашному бою и других видах единоборств;</w:t>
      </w:r>
    </w:p>
    <w:p w14:paraId="04AE5E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-принципы работы против вооруженного противника;</w:t>
      </w:r>
    </w:p>
    <w:p w14:paraId="307678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различных техник рукопашного боя.</w:t>
      </w:r>
    </w:p>
    <w:p w14:paraId="4C05CE2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уметь:</w:t>
      </w:r>
    </w:p>
    <w:p w14:paraId="15C395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выполнять элементы акробатики и уметь комбинировать их выполнение (</w:t>
      </w:r>
      <w:proofErr w:type="spellStart"/>
      <w:r w:rsidRPr="00736DAA">
        <w:rPr>
          <w:rFonts w:ascii="Times New Roman" w:eastAsia="Calibri" w:hAnsi="Times New Roman" w:cs="Times New Roman"/>
          <w:sz w:val="24"/>
          <w:szCs w:val="24"/>
        </w:rPr>
        <w:t>рондат</w:t>
      </w:r>
      <w:proofErr w:type="spellEnd"/>
      <w:r w:rsidRPr="00736DAA">
        <w:rPr>
          <w:rFonts w:ascii="Times New Roman" w:eastAsia="Calibri" w:hAnsi="Times New Roman" w:cs="Times New Roman"/>
          <w:sz w:val="24"/>
          <w:szCs w:val="24"/>
        </w:rPr>
        <w:t xml:space="preserve"> – </w:t>
      </w:r>
      <w:proofErr w:type="spellStart"/>
      <w:r w:rsidRPr="00736DAA">
        <w:rPr>
          <w:rFonts w:ascii="Times New Roman" w:eastAsia="Calibri" w:hAnsi="Times New Roman" w:cs="Times New Roman"/>
          <w:sz w:val="24"/>
          <w:szCs w:val="24"/>
        </w:rPr>
        <w:t>фляк</w:t>
      </w:r>
      <w:proofErr w:type="spellEnd"/>
      <w:r w:rsidRPr="00736DAA">
        <w:rPr>
          <w:rFonts w:ascii="Times New Roman" w:eastAsia="Calibri" w:hAnsi="Times New Roman" w:cs="Times New Roman"/>
          <w:sz w:val="24"/>
          <w:szCs w:val="24"/>
        </w:rPr>
        <w:t xml:space="preserve"> – сальто и т.д.);</w:t>
      </w:r>
    </w:p>
    <w:p w14:paraId="0B5A7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-совмещать элементы ударной техники, с элементами борьбы стоя, в партере и лежа;</w:t>
      </w:r>
    </w:p>
    <w:p w14:paraId="2836BA9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и правильно выполнять приемы самозащиты от вооруженного нападения;</w:t>
      </w:r>
    </w:p>
    <w:p w14:paraId="56A1E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-активно проводить борцовские поединки, ударные спарринги по правилам бокса, кикбоксинга, рукопашного боя;</w:t>
      </w:r>
    </w:p>
    <w:p w14:paraId="1D3475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-участвовать в соревнованиях.</w:t>
      </w:r>
    </w:p>
    <w:p w14:paraId="008ABBD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5559CCB"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06D0897"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1EF5CE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6CCC24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8469B0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7B71976" w14:textId="77777777" w:rsid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37DB2F0"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8467CF9"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533549DA"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3E5F1187"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0304002"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36147002"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919CA0D"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D693FF1" w14:textId="77777777" w:rsidR="00F90E66" w:rsidRPr="00736DAA"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658B89A"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2. Учебный (тематический) план дополнительной общеобразовательной программы</w:t>
      </w:r>
    </w:p>
    <w:p w14:paraId="44AEEBFF" w14:textId="77777777" w:rsidR="00736DAA" w:rsidRPr="00736DAA" w:rsidRDefault="00736DAA" w:rsidP="00736DAA">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736DAA" w:rsidRPr="00736DAA" w14:paraId="39082472" w14:textId="77777777" w:rsidTr="00736DAA">
        <w:trPr>
          <w:gridAfter w:val="1"/>
          <w:wAfter w:w="7" w:type="dxa"/>
        </w:trPr>
        <w:tc>
          <w:tcPr>
            <w:tcW w:w="646" w:type="dxa"/>
            <w:vMerge w:val="restart"/>
            <w:tcBorders>
              <w:top w:val="single" w:sz="4" w:space="0" w:color="000000"/>
              <w:left w:val="single" w:sz="4" w:space="0" w:color="000000"/>
              <w:bottom w:val="single" w:sz="4" w:space="0" w:color="000000"/>
              <w:right w:val="single" w:sz="4" w:space="0" w:color="000000"/>
            </w:tcBorders>
            <w:hideMark/>
          </w:tcPr>
          <w:p w14:paraId="05A07FD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w:t>
            </w:r>
          </w:p>
        </w:tc>
        <w:tc>
          <w:tcPr>
            <w:tcW w:w="2248" w:type="dxa"/>
            <w:vMerge w:val="restart"/>
            <w:tcBorders>
              <w:top w:val="single" w:sz="4" w:space="0" w:color="000000"/>
              <w:left w:val="single" w:sz="4" w:space="0" w:color="000000"/>
              <w:bottom w:val="single" w:sz="4" w:space="0" w:color="000000"/>
              <w:right w:val="single" w:sz="4" w:space="0" w:color="000000"/>
            </w:tcBorders>
            <w:hideMark/>
          </w:tcPr>
          <w:p w14:paraId="795410C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roofErr w:type="spellStart"/>
            <w:r w:rsidRPr="00736DAA">
              <w:rPr>
                <w:rFonts w:ascii="Times New Roman" w:eastAsia="Calibri" w:hAnsi="Times New Roman" w:cs="Times New Roman"/>
                <w:b/>
                <w:sz w:val="24"/>
                <w:szCs w:val="24"/>
                <w:lang w:val="en-US"/>
              </w:rPr>
              <w:t>Название</w:t>
            </w:r>
            <w:proofErr w:type="spellEnd"/>
            <w:r w:rsidRPr="00736DAA">
              <w:rPr>
                <w:rFonts w:ascii="Times New Roman" w:eastAsia="Calibri" w:hAnsi="Times New Roman" w:cs="Times New Roman"/>
                <w:b/>
                <w:sz w:val="24"/>
                <w:szCs w:val="24"/>
                <w:lang w:val="en-US"/>
              </w:rPr>
              <w:t xml:space="preserve"> </w:t>
            </w:r>
            <w:proofErr w:type="spellStart"/>
            <w:r w:rsidRPr="00736DAA">
              <w:rPr>
                <w:rFonts w:ascii="Times New Roman" w:eastAsia="Calibri" w:hAnsi="Times New Roman" w:cs="Times New Roman"/>
                <w:b/>
                <w:sz w:val="24"/>
                <w:szCs w:val="24"/>
                <w:lang w:val="en-US"/>
              </w:rPr>
              <w:t>раздела</w:t>
            </w:r>
            <w:proofErr w:type="spellEnd"/>
            <w:r w:rsidRPr="00736DAA">
              <w:rPr>
                <w:rFonts w:ascii="Times New Roman" w:eastAsia="Calibri" w:hAnsi="Times New Roman" w:cs="Times New Roman"/>
                <w:b/>
                <w:sz w:val="24"/>
                <w:szCs w:val="24"/>
                <w:lang w:val="en-US"/>
              </w:rPr>
              <w:t>, темы</w:t>
            </w:r>
          </w:p>
        </w:tc>
        <w:tc>
          <w:tcPr>
            <w:tcW w:w="3203" w:type="dxa"/>
            <w:gridSpan w:val="3"/>
            <w:tcBorders>
              <w:top w:val="single" w:sz="4" w:space="0" w:color="000000"/>
              <w:left w:val="single" w:sz="4" w:space="0" w:color="000000"/>
              <w:bottom w:val="single" w:sz="4" w:space="0" w:color="000000"/>
              <w:right w:val="single" w:sz="4" w:space="0" w:color="000000"/>
            </w:tcBorders>
            <w:hideMark/>
          </w:tcPr>
          <w:p w14:paraId="291551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roofErr w:type="spellStart"/>
            <w:r w:rsidRPr="00736DAA">
              <w:rPr>
                <w:rFonts w:ascii="Times New Roman" w:eastAsia="Calibri" w:hAnsi="Times New Roman" w:cs="Times New Roman"/>
                <w:b/>
                <w:sz w:val="24"/>
                <w:szCs w:val="24"/>
                <w:lang w:val="en-US"/>
              </w:rPr>
              <w:t>Количество</w:t>
            </w:r>
            <w:proofErr w:type="spellEnd"/>
            <w:r w:rsidRPr="00736DAA">
              <w:rPr>
                <w:rFonts w:ascii="Times New Roman" w:eastAsia="Calibri" w:hAnsi="Times New Roman" w:cs="Times New Roman"/>
                <w:b/>
                <w:sz w:val="24"/>
                <w:szCs w:val="24"/>
                <w:lang w:val="en-US"/>
              </w:rPr>
              <w:t xml:space="preserve"> часов</w:t>
            </w:r>
          </w:p>
        </w:tc>
        <w:tc>
          <w:tcPr>
            <w:tcW w:w="2152" w:type="dxa"/>
            <w:tcBorders>
              <w:top w:val="single" w:sz="4" w:space="0" w:color="000000"/>
              <w:left w:val="single" w:sz="4" w:space="0" w:color="000000"/>
              <w:bottom w:val="single" w:sz="4" w:space="0" w:color="000000"/>
              <w:right w:val="single" w:sz="4" w:space="0" w:color="000000"/>
            </w:tcBorders>
            <w:hideMark/>
          </w:tcPr>
          <w:p w14:paraId="31F105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 xml:space="preserve">Формы </w:t>
            </w:r>
            <w:proofErr w:type="spellStart"/>
            <w:r w:rsidRPr="00736DAA">
              <w:rPr>
                <w:rFonts w:ascii="Times New Roman" w:eastAsia="Calibri" w:hAnsi="Times New Roman" w:cs="Times New Roman"/>
                <w:b/>
                <w:sz w:val="24"/>
                <w:szCs w:val="24"/>
                <w:lang w:val="en-US"/>
              </w:rPr>
              <w:t>организации</w:t>
            </w:r>
            <w:proofErr w:type="spellEnd"/>
            <w:r w:rsidRPr="00736DAA">
              <w:rPr>
                <w:rFonts w:ascii="Times New Roman" w:eastAsia="Calibri" w:hAnsi="Times New Roman" w:cs="Times New Roman"/>
                <w:b/>
                <w:sz w:val="24"/>
                <w:szCs w:val="24"/>
                <w:lang w:val="en-US"/>
              </w:rPr>
              <w:t xml:space="preserve"> </w:t>
            </w:r>
            <w:proofErr w:type="spellStart"/>
            <w:r w:rsidRPr="00736DAA">
              <w:rPr>
                <w:rFonts w:ascii="Times New Roman" w:eastAsia="Calibri" w:hAnsi="Times New Roman" w:cs="Times New Roman"/>
                <w:b/>
                <w:sz w:val="24"/>
                <w:szCs w:val="24"/>
                <w:lang w:val="en-US"/>
              </w:rPr>
              <w:t>занятий</w:t>
            </w:r>
            <w:proofErr w:type="spellEnd"/>
          </w:p>
        </w:tc>
        <w:tc>
          <w:tcPr>
            <w:tcW w:w="1811" w:type="dxa"/>
            <w:tcBorders>
              <w:top w:val="single" w:sz="4" w:space="0" w:color="000000"/>
              <w:left w:val="single" w:sz="4" w:space="0" w:color="000000"/>
              <w:bottom w:val="single" w:sz="4" w:space="0" w:color="000000"/>
              <w:right w:val="single" w:sz="4" w:space="0" w:color="000000"/>
            </w:tcBorders>
            <w:hideMark/>
          </w:tcPr>
          <w:p w14:paraId="0663A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аттестации (контроля)</w:t>
            </w:r>
          </w:p>
        </w:tc>
      </w:tr>
      <w:tr w:rsidR="00736DAA" w:rsidRPr="00736DAA" w14:paraId="44237045" w14:textId="77777777" w:rsidTr="00736DAA">
        <w:trPr>
          <w:gridAfter w:val="1"/>
          <w:wAfter w:w="7"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6AFD0A"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7A1106"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930" w:type="dxa"/>
            <w:tcBorders>
              <w:top w:val="single" w:sz="4" w:space="0" w:color="000000"/>
              <w:left w:val="single" w:sz="4" w:space="0" w:color="000000"/>
              <w:bottom w:val="single" w:sz="4" w:space="0" w:color="000000"/>
              <w:right w:val="single" w:sz="4" w:space="0" w:color="000000"/>
            </w:tcBorders>
            <w:hideMark/>
          </w:tcPr>
          <w:p w14:paraId="64EB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roofErr w:type="spellStart"/>
            <w:r w:rsidRPr="00736DAA">
              <w:rPr>
                <w:rFonts w:ascii="Times New Roman" w:eastAsia="Calibri" w:hAnsi="Times New Roman" w:cs="Times New Roman"/>
                <w:b/>
                <w:sz w:val="24"/>
                <w:szCs w:val="24"/>
                <w:lang w:val="en-US"/>
              </w:rPr>
              <w:t>всего</w:t>
            </w:r>
            <w:proofErr w:type="spellEnd"/>
          </w:p>
        </w:tc>
        <w:tc>
          <w:tcPr>
            <w:tcW w:w="1012" w:type="dxa"/>
            <w:tcBorders>
              <w:top w:val="single" w:sz="4" w:space="0" w:color="000000"/>
              <w:left w:val="single" w:sz="4" w:space="0" w:color="000000"/>
              <w:bottom w:val="single" w:sz="4" w:space="0" w:color="000000"/>
              <w:right w:val="single" w:sz="4" w:space="0" w:color="000000"/>
            </w:tcBorders>
            <w:hideMark/>
          </w:tcPr>
          <w:p w14:paraId="43A413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roofErr w:type="spellStart"/>
            <w:r w:rsidRPr="00736DAA">
              <w:rPr>
                <w:rFonts w:ascii="Times New Roman" w:eastAsia="Calibri" w:hAnsi="Times New Roman" w:cs="Times New Roman"/>
                <w:b/>
                <w:sz w:val="24"/>
                <w:szCs w:val="24"/>
                <w:lang w:val="en-US"/>
              </w:rPr>
              <w:t>теория</w:t>
            </w:r>
            <w:proofErr w:type="spellEnd"/>
          </w:p>
        </w:tc>
        <w:tc>
          <w:tcPr>
            <w:tcW w:w="1261" w:type="dxa"/>
            <w:tcBorders>
              <w:top w:val="single" w:sz="4" w:space="0" w:color="000000"/>
              <w:left w:val="single" w:sz="4" w:space="0" w:color="000000"/>
              <w:bottom w:val="single" w:sz="4" w:space="0" w:color="000000"/>
              <w:right w:val="single" w:sz="4" w:space="0" w:color="000000"/>
            </w:tcBorders>
            <w:hideMark/>
          </w:tcPr>
          <w:p w14:paraId="087B4A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roofErr w:type="spellStart"/>
            <w:r w:rsidRPr="00736DAA">
              <w:rPr>
                <w:rFonts w:ascii="Times New Roman" w:eastAsia="Calibri" w:hAnsi="Times New Roman" w:cs="Times New Roman"/>
                <w:b/>
                <w:sz w:val="24"/>
                <w:szCs w:val="24"/>
                <w:lang w:val="en-US"/>
              </w:rPr>
              <w:t>практика</w:t>
            </w:r>
            <w:proofErr w:type="spellEnd"/>
          </w:p>
        </w:tc>
        <w:tc>
          <w:tcPr>
            <w:tcW w:w="2152" w:type="dxa"/>
            <w:tcBorders>
              <w:top w:val="single" w:sz="4" w:space="0" w:color="000000"/>
              <w:left w:val="single" w:sz="4" w:space="0" w:color="000000"/>
              <w:bottom w:val="single" w:sz="4" w:space="0" w:color="000000"/>
              <w:right w:val="single" w:sz="4" w:space="0" w:color="000000"/>
            </w:tcBorders>
          </w:tcPr>
          <w:p w14:paraId="7CD8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05F5DCC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736DAA" w:rsidRPr="00736DAA" w14:paraId="1B291865"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E96E6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1.</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1E220B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 год обучения</w:t>
            </w:r>
          </w:p>
        </w:tc>
      </w:tr>
      <w:tr w:rsidR="00736DAA" w:rsidRPr="00736DAA" w14:paraId="08E0A35F"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299A0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1.1</w:t>
            </w:r>
          </w:p>
        </w:tc>
        <w:tc>
          <w:tcPr>
            <w:tcW w:w="2248" w:type="dxa"/>
            <w:tcBorders>
              <w:top w:val="single" w:sz="4" w:space="0" w:color="000000"/>
              <w:left w:val="single" w:sz="4" w:space="0" w:color="000000"/>
              <w:bottom w:val="single" w:sz="4" w:space="0" w:color="000000"/>
              <w:right w:val="single" w:sz="4" w:space="0" w:color="000000"/>
            </w:tcBorders>
            <w:hideMark/>
          </w:tcPr>
          <w:p w14:paraId="2AA1BA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9733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733ACB1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261" w:type="dxa"/>
            <w:tcBorders>
              <w:top w:val="single" w:sz="4" w:space="0" w:color="000000"/>
              <w:left w:val="single" w:sz="4" w:space="0" w:color="000000"/>
              <w:bottom w:val="single" w:sz="4" w:space="0" w:color="000000"/>
              <w:right w:val="single" w:sz="4" w:space="0" w:color="000000"/>
            </w:tcBorders>
            <w:hideMark/>
          </w:tcPr>
          <w:p w14:paraId="318E95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604E0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упражнений</w:t>
            </w:r>
          </w:p>
        </w:tc>
        <w:tc>
          <w:tcPr>
            <w:tcW w:w="1811" w:type="dxa"/>
            <w:tcBorders>
              <w:top w:val="single" w:sz="4" w:space="0" w:color="000000"/>
              <w:left w:val="single" w:sz="4" w:space="0" w:color="000000"/>
              <w:bottom w:val="single" w:sz="4" w:space="0" w:color="000000"/>
              <w:right w:val="single" w:sz="4" w:space="0" w:color="000000"/>
            </w:tcBorders>
            <w:hideMark/>
          </w:tcPr>
          <w:p w14:paraId="4422DF6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21D4E62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CE835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1.2</w:t>
            </w:r>
          </w:p>
        </w:tc>
        <w:tc>
          <w:tcPr>
            <w:tcW w:w="2248" w:type="dxa"/>
            <w:tcBorders>
              <w:top w:val="single" w:sz="4" w:space="0" w:color="000000"/>
              <w:left w:val="single" w:sz="4" w:space="0" w:color="000000"/>
              <w:bottom w:val="single" w:sz="4" w:space="0" w:color="000000"/>
              <w:right w:val="single" w:sz="4" w:space="0" w:color="000000"/>
            </w:tcBorders>
            <w:hideMark/>
          </w:tcPr>
          <w:p w14:paraId="634BD12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A31F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1012" w:type="dxa"/>
            <w:tcBorders>
              <w:top w:val="single" w:sz="4" w:space="0" w:color="000000"/>
              <w:left w:val="single" w:sz="4" w:space="0" w:color="000000"/>
              <w:bottom w:val="single" w:sz="4" w:space="0" w:color="000000"/>
              <w:right w:val="single" w:sz="4" w:space="0" w:color="000000"/>
            </w:tcBorders>
            <w:hideMark/>
          </w:tcPr>
          <w:p w14:paraId="0309DCD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C6AEF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2152" w:type="dxa"/>
            <w:tcBorders>
              <w:top w:val="single" w:sz="4" w:space="0" w:color="000000"/>
              <w:left w:val="single" w:sz="4" w:space="0" w:color="000000"/>
              <w:bottom w:val="single" w:sz="4" w:space="0" w:color="000000"/>
              <w:right w:val="single" w:sz="4" w:space="0" w:color="000000"/>
            </w:tcBorders>
            <w:hideMark/>
          </w:tcPr>
          <w:p w14:paraId="1D621E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5835C5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933852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F8D3D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2248" w:type="dxa"/>
            <w:tcBorders>
              <w:top w:val="single" w:sz="4" w:space="0" w:color="000000"/>
              <w:left w:val="single" w:sz="4" w:space="0" w:color="000000"/>
              <w:bottom w:val="single" w:sz="4" w:space="0" w:color="000000"/>
              <w:right w:val="single" w:sz="4" w:space="0" w:color="000000"/>
            </w:tcBorders>
            <w:hideMark/>
          </w:tcPr>
          <w:p w14:paraId="686EFD38"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04F52C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1012" w:type="dxa"/>
            <w:tcBorders>
              <w:top w:val="single" w:sz="4" w:space="0" w:color="000000"/>
              <w:left w:val="single" w:sz="4" w:space="0" w:color="000000"/>
              <w:bottom w:val="single" w:sz="4" w:space="0" w:color="000000"/>
              <w:right w:val="single" w:sz="4" w:space="0" w:color="000000"/>
            </w:tcBorders>
            <w:hideMark/>
          </w:tcPr>
          <w:p w14:paraId="4CB07EF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A0324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152" w:type="dxa"/>
            <w:tcBorders>
              <w:top w:val="single" w:sz="4" w:space="0" w:color="000000"/>
              <w:left w:val="single" w:sz="4" w:space="0" w:color="000000"/>
              <w:bottom w:val="single" w:sz="4" w:space="0" w:color="000000"/>
              <w:right w:val="single" w:sz="4" w:space="0" w:color="000000"/>
            </w:tcBorders>
            <w:hideMark/>
          </w:tcPr>
          <w:p w14:paraId="5596054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7566A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B9561D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88167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2248" w:type="dxa"/>
            <w:tcBorders>
              <w:top w:val="single" w:sz="4" w:space="0" w:color="000000"/>
              <w:left w:val="single" w:sz="4" w:space="0" w:color="000000"/>
              <w:bottom w:val="single" w:sz="4" w:space="0" w:color="000000"/>
              <w:right w:val="single" w:sz="4" w:space="0" w:color="000000"/>
            </w:tcBorders>
            <w:hideMark/>
          </w:tcPr>
          <w:p w14:paraId="77D393C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0AD8E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3F564F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D322D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38FA93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FF66B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42605F1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CD669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2248" w:type="dxa"/>
            <w:tcBorders>
              <w:top w:val="single" w:sz="4" w:space="0" w:color="000000"/>
              <w:left w:val="single" w:sz="4" w:space="0" w:color="000000"/>
              <w:bottom w:val="single" w:sz="4" w:space="0" w:color="000000"/>
              <w:right w:val="single" w:sz="4" w:space="0" w:color="000000"/>
            </w:tcBorders>
            <w:hideMark/>
          </w:tcPr>
          <w:p w14:paraId="6889785B"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7CDB2A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7EF3A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48A103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1F9BEE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0C63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51B48DB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62BEF1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248" w:type="dxa"/>
            <w:tcBorders>
              <w:top w:val="single" w:sz="4" w:space="0" w:color="000000"/>
              <w:left w:val="single" w:sz="4" w:space="0" w:color="000000"/>
              <w:bottom w:val="single" w:sz="4" w:space="0" w:color="000000"/>
              <w:right w:val="single" w:sz="4" w:space="0" w:color="000000"/>
            </w:tcBorders>
            <w:hideMark/>
          </w:tcPr>
          <w:p w14:paraId="5E7FE5A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6B99F6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C8549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0524BE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2037A90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25B40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4335734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6AD3CF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1.7</w:t>
            </w:r>
          </w:p>
        </w:tc>
        <w:tc>
          <w:tcPr>
            <w:tcW w:w="2248" w:type="dxa"/>
            <w:tcBorders>
              <w:top w:val="single" w:sz="4" w:space="0" w:color="000000"/>
              <w:left w:val="single" w:sz="4" w:space="0" w:color="000000"/>
              <w:bottom w:val="single" w:sz="4" w:space="0" w:color="000000"/>
              <w:right w:val="single" w:sz="4" w:space="0" w:color="000000"/>
            </w:tcBorders>
            <w:hideMark/>
          </w:tcPr>
          <w:p w14:paraId="0F07710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2B88932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1012" w:type="dxa"/>
            <w:tcBorders>
              <w:top w:val="single" w:sz="4" w:space="0" w:color="000000"/>
              <w:left w:val="single" w:sz="4" w:space="0" w:color="000000"/>
              <w:bottom w:val="single" w:sz="4" w:space="0" w:color="000000"/>
              <w:right w:val="single" w:sz="4" w:space="0" w:color="000000"/>
            </w:tcBorders>
            <w:hideMark/>
          </w:tcPr>
          <w:p w14:paraId="3181348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4C9DD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2152" w:type="dxa"/>
            <w:tcBorders>
              <w:top w:val="single" w:sz="4" w:space="0" w:color="000000"/>
              <w:left w:val="single" w:sz="4" w:space="0" w:color="000000"/>
              <w:bottom w:val="single" w:sz="4" w:space="0" w:color="000000"/>
              <w:right w:val="single" w:sz="4" w:space="0" w:color="000000"/>
            </w:tcBorders>
            <w:hideMark/>
          </w:tcPr>
          <w:p w14:paraId="0F4B7CD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E000E6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3FD108F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493B61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61BE828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ru-RU"/>
              </w:rPr>
              <w:t xml:space="preserve">ВСЕГО: </w:t>
            </w:r>
          </w:p>
        </w:tc>
        <w:tc>
          <w:tcPr>
            <w:tcW w:w="930" w:type="dxa"/>
            <w:tcBorders>
              <w:top w:val="single" w:sz="4" w:space="0" w:color="000000"/>
              <w:left w:val="single" w:sz="4" w:space="0" w:color="000000"/>
              <w:bottom w:val="single" w:sz="4" w:space="0" w:color="000000"/>
              <w:right w:val="single" w:sz="4" w:space="0" w:color="000000"/>
            </w:tcBorders>
            <w:hideMark/>
          </w:tcPr>
          <w:p w14:paraId="64A1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w:t>
            </w:r>
          </w:p>
        </w:tc>
        <w:tc>
          <w:tcPr>
            <w:tcW w:w="1012" w:type="dxa"/>
            <w:tcBorders>
              <w:top w:val="single" w:sz="4" w:space="0" w:color="000000"/>
              <w:left w:val="single" w:sz="4" w:space="0" w:color="000000"/>
              <w:bottom w:val="single" w:sz="4" w:space="0" w:color="000000"/>
              <w:right w:val="single" w:sz="4" w:space="0" w:color="000000"/>
            </w:tcBorders>
          </w:tcPr>
          <w:p w14:paraId="1B3B41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4B3D65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0D5D5E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520FB64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949ED9A"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51514A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2.</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36B0D78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2 год обучения</w:t>
            </w:r>
          </w:p>
        </w:tc>
      </w:tr>
      <w:tr w:rsidR="00736DAA" w:rsidRPr="00736DAA" w14:paraId="2FDB69A9"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42CFB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CB2527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5012FC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36A76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26510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0C86DC6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Беседа, объяснение во время показа </w:t>
            </w:r>
            <w:proofErr w:type="spellStart"/>
            <w:r w:rsidRPr="00736DAA">
              <w:rPr>
                <w:rFonts w:ascii="Times New Roman" w:eastAsia="Calibri" w:hAnsi="Times New Roman" w:cs="Times New Roman"/>
                <w:sz w:val="24"/>
                <w:szCs w:val="24"/>
              </w:rPr>
              <w:t>упр</w:t>
            </w:r>
            <w:proofErr w:type="spellEnd"/>
            <w:r w:rsidRPr="00736DAA">
              <w:rPr>
                <w:rFonts w:ascii="Times New Roman" w:eastAsia="Calibri" w:hAnsi="Times New Roman" w:cs="Times New Roman"/>
                <w:sz w:val="24"/>
                <w:szCs w:val="24"/>
              </w:rPr>
              <w:t>-й</w:t>
            </w:r>
          </w:p>
        </w:tc>
        <w:tc>
          <w:tcPr>
            <w:tcW w:w="1811" w:type="dxa"/>
            <w:tcBorders>
              <w:top w:val="single" w:sz="4" w:space="0" w:color="000000"/>
              <w:left w:val="single" w:sz="4" w:space="0" w:color="000000"/>
              <w:bottom w:val="single" w:sz="4" w:space="0" w:color="000000"/>
              <w:right w:val="single" w:sz="4" w:space="0" w:color="000000"/>
            </w:tcBorders>
            <w:hideMark/>
          </w:tcPr>
          <w:p w14:paraId="2CC22A3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32032BF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F7149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827C81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7933AC5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4E674F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C6F850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0D507D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63FE68B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A5DA30D"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EBA58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2.3</w:t>
            </w:r>
          </w:p>
        </w:tc>
        <w:tc>
          <w:tcPr>
            <w:tcW w:w="2248" w:type="dxa"/>
            <w:tcBorders>
              <w:top w:val="single" w:sz="4" w:space="0" w:color="000000"/>
              <w:left w:val="single" w:sz="4" w:space="0" w:color="000000"/>
              <w:bottom w:val="single" w:sz="4" w:space="0" w:color="000000"/>
              <w:right w:val="single" w:sz="4" w:space="0" w:color="000000"/>
            </w:tcBorders>
            <w:hideMark/>
          </w:tcPr>
          <w:p w14:paraId="0DD4BD9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5791E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29977E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99E28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2E957B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37B51E7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11C09DF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54506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2.4</w:t>
            </w:r>
          </w:p>
        </w:tc>
        <w:tc>
          <w:tcPr>
            <w:tcW w:w="2248" w:type="dxa"/>
            <w:tcBorders>
              <w:top w:val="single" w:sz="4" w:space="0" w:color="000000"/>
              <w:left w:val="single" w:sz="4" w:space="0" w:color="000000"/>
              <w:bottom w:val="single" w:sz="4" w:space="0" w:color="000000"/>
              <w:right w:val="single" w:sz="4" w:space="0" w:color="000000"/>
            </w:tcBorders>
            <w:hideMark/>
          </w:tcPr>
          <w:p w14:paraId="3427D72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7776460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F68E6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61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2BAA3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D3192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5726A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578BE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2.5</w:t>
            </w:r>
          </w:p>
        </w:tc>
        <w:tc>
          <w:tcPr>
            <w:tcW w:w="2248" w:type="dxa"/>
            <w:tcBorders>
              <w:top w:val="single" w:sz="4" w:space="0" w:color="000000"/>
              <w:left w:val="single" w:sz="4" w:space="0" w:color="000000"/>
              <w:bottom w:val="single" w:sz="4" w:space="0" w:color="000000"/>
              <w:right w:val="single" w:sz="4" w:space="0" w:color="000000"/>
            </w:tcBorders>
            <w:hideMark/>
          </w:tcPr>
          <w:p w14:paraId="2427C6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24EED65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79A13F5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A08AD6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79F006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83939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0BDCAC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72573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2.6</w:t>
            </w:r>
          </w:p>
        </w:tc>
        <w:tc>
          <w:tcPr>
            <w:tcW w:w="2248" w:type="dxa"/>
            <w:tcBorders>
              <w:top w:val="single" w:sz="4" w:space="0" w:color="000000"/>
              <w:left w:val="single" w:sz="4" w:space="0" w:color="000000"/>
              <w:bottom w:val="single" w:sz="4" w:space="0" w:color="000000"/>
              <w:right w:val="single" w:sz="4" w:space="0" w:color="000000"/>
            </w:tcBorders>
            <w:hideMark/>
          </w:tcPr>
          <w:p w14:paraId="4588B99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2943A8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39D37E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176FBF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CAC81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0EB3E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0F9FB83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BD87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2248" w:type="dxa"/>
            <w:tcBorders>
              <w:top w:val="single" w:sz="4" w:space="0" w:color="000000"/>
              <w:left w:val="single" w:sz="4" w:space="0" w:color="000000"/>
              <w:bottom w:val="single" w:sz="4" w:space="0" w:color="000000"/>
              <w:right w:val="single" w:sz="4" w:space="0" w:color="000000"/>
            </w:tcBorders>
            <w:hideMark/>
          </w:tcPr>
          <w:p w14:paraId="299214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641CA1E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97B93B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DF0FA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0C674A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1ACDC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127D9492"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D6B90C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2248" w:type="dxa"/>
            <w:tcBorders>
              <w:top w:val="single" w:sz="4" w:space="0" w:color="000000"/>
              <w:left w:val="single" w:sz="4" w:space="0" w:color="000000"/>
              <w:bottom w:val="single" w:sz="4" w:space="0" w:color="000000"/>
              <w:right w:val="single" w:sz="4" w:space="0" w:color="000000"/>
            </w:tcBorders>
            <w:hideMark/>
          </w:tcPr>
          <w:p w14:paraId="229D87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105760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030CADF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87B7F8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54D835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597254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491FD24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6B969F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4223537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6046E11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A36F5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6D1D5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7A0B0C9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4EFA8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1731D69"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64D396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3</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243C1E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3, 4, 5 год обучения</w:t>
            </w:r>
          </w:p>
        </w:tc>
      </w:tr>
      <w:tr w:rsidR="00736DAA" w:rsidRPr="00736DAA" w14:paraId="1B2A323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3C113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36C930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750D0D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126911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63C6328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58D9D8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Беседа, объяснение во время показа </w:t>
            </w:r>
            <w:proofErr w:type="spellStart"/>
            <w:r w:rsidRPr="00736DAA">
              <w:rPr>
                <w:rFonts w:ascii="Times New Roman" w:eastAsia="Calibri" w:hAnsi="Times New Roman" w:cs="Times New Roman"/>
                <w:sz w:val="24"/>
                <w:szCs w:val="24"/>
              </w:rPr>
              <w:t>упр</w:t>
            </w:r>
            <w:proofErr w:type="spellEnd"/>
            <w:r w:rsidRPr="00736DAA">
              <w:rPr>
                <w:rFonts w:ascii="Times New Roman" w:eastAsia="Calibri" w:hAnsi="Times New Roman" w:cs="Times New Roman"/>
                <w:sz w:val="24"/>
                <w:szCs w:val="24"/>
              </w:rPr>
              <w:t>-й</w:t>
            </w:r>
          </w:p>
        </w:tc>
        <w:tc>
          <w:tcPr>
            <w:tcW w:w="1811" w:type="dxa"/>
            <w:tcBorders>
              <w:top w:val="single" w:sz="4" w:space="0" w:color="000000"/>
              <w:left w:val="single" w:sz="4" w:space="0" w:color="000000"/>
              <w:bottom w:val="single" w:sz="4" w:space="0" w:color="000000"/>
              <w:right w:val="single" w:sz="4" w:space="0" w:color="000000"/>
            </w:tcBorders>
            <w:hideMark/>
          </w:tcPr>
          <w:p w14:paraId="64E0B2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476791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CD5B6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6DB81E3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4B6D3B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387FCF7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A4715B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341825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D5455A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59E147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4BC2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3.3</w:t>
            </w:r>
          </w:p>
        </w:tc>
        <w:tc>
          <w:tcPr>
            <w:tcW w:w="2248" w:type="dxa"/>
            <w:tcBorders>
              <w:top w:val="single" w:sz="4" w:space="0" w:color="000000"/>
              <w:left w:val="single" w:sz="4" w:space="0" w:color="000000"/>
              <w:bottom w:val="single" w:sz="4" w:space="0" w:color="000000"/>
              <w:right w:val="single" w:sz="4" w:space="0" w:color="000000"/>
            </w:tcBorders>
            <w:hideMark/>
          </w:tcPr>
          <w:p w14:paraId="54768A3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2A0E6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51B78E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9ED06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65190B3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CD07ED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4384CD1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C83A20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248" w:type="dxa"/>
            <w:tcBorders>
              <w:top w:val="single" w:sz="4" w:space="0" w:color="000000"/>
              <w:left w:val="single" w:sz="4" w:space="0" w:color="000000"/>
              <w:bottom w:val="single" w:sz="4" w:space="0" w:color="000000"/>
              <w:right w:val="single" w:sz="4" w:space="0" w:color="000000"/>
            </w:tcBorders>
            <w:hideMark/>
          </w:tcPr>
          <w:p w14:paraId="30EA972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2B5224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9F20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64BB9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20A6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4DA3DE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D06B39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BC9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3.5</w:t>
            </w:r>
          </w:p>
        </w:tc>
        <w:tc>
          <w:tcPr>
            <w:tcW w:w="2248" w:type="dxa"/>
            <w:tcBorders>
              <w:top w:val="single" w:sz="4" w:space="0" w:color="000000"/>
              <w:left w:val="single" w:sz="4" w:space="0" w:color="000000"/>
              <w:bottom w:val="single" w:sz="4" w:space="0" w:color="000000"/>
              <w:right w:val="single" w:sz="4" w:space="0" w:color="000000"/>
            </w:tcBorders>
            <w:hideMark/>
          </w:tcPr>
          <w:p w14:paraId="55267A1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4025E2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871F9A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783EDE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B4AE6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386F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0EE823D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52398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3.6</w:t>
            </w:r>
          </w:p>
        </w:tc>
        <w:tc>
          <w:tcPr>
            <w:tcW w:w="2248" w:type="dxa"/>
            <w:tcBorders>
              <w:top w:val="single" w:sz="4" w:space="0" w:color="000000"/>
              <w:left w:val="single" w:sz="4" w:space="0" w:color="000000"/>
              <w:bottom w:val="single" w:sz="4" w:space="0" w:color="000000"/>
              <w:right w:val="single" w:sz="4" w:space="0" w:color="000000"/>
            </w:tcBorders>
            <w:hideMark/>
          </w:tcPr>
          <w:p w14:paraId="71992E0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1C88BC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4A53C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217EB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ABF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82141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42FC0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AB381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3.7</w:t>
            </w:r>
          </w:p>
        </w:tc>
        <w:tc>
          <w:tcPr>
            <w:tcW w:w="2248" w:type="dxa"/>
            <w:tcBorders>
              <w:top w:val="single" w:sz="4" w:space="0" w:color="000000"/>
              <w:left w:val="single" w:sz="4" w:space="0" w:color="000000"/>
              <w:bottom w:val="single" w:sz="4" w:space="0" w:color="000000"/>
              <w:right w:val="single" w:sz="4" w:space="0" w:color="000000"/>
            </w:tcBorders>
            <w:hideMark/>
          </w:tcPr>
          <w:p w14:paraId="5388D85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43DF72B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E40C7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3C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410FF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B17AC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78E5E43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2CB86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3.8</w:t>
            </w:r>
          </w:p>
        </w:tc>
        <w:tc>
          <w:tcPr>
            <w:tcW w:w="2248" w:type="dxa"/>
            <w:tcBorders>
              <w:top w:val="single" w:sz="4" w:space="0" w:color="000000"/>
              <w:left w:val="single" w:sz="4" w:space="0" w:color="000000"/>
              <w:bottom w:val="single" w:sz="4" w:space="0" w:color="000000"/>
              <w:right w:val="single" w:sz="4" w:space="0" w:color="000000"/>
            </w:tcBorders>
            <w:hideMark/>
          </w:tcPr>
          <w:p w14:paraId="7500A7F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3538A1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58AA8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23D8A2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2DEAFE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2B445E6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656FE47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266FF8A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30A3ECC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1BBF3F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2EC18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0674FB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50D415C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7353805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39B23E2"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09CBF7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4</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6869F2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6, 7 год обучения</w:t>
            </w:r>
          </w:p>
        </w:tc>
      </w:tr>
      <w:tr w:rsidR="00736DAA" w:rsidRPr="00736DAA" w14:paraId="59995E2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1BC5E6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27DA1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48B52B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69497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4193E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62CDE3C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Беседа, объяснение во время показа </w:t>
            </w:r>
            <w:proofErr w:type="spellStart"/>
            <w:r w:rsidRPr="00736DAA">
              <w:rPr>
                <w:rFonts w:ascii="Times New Roman" w:eastAsia="Calibri" w:hAnsi="Times New Roman" w:cs="Times New Roman"/>
                <w:sz w:val="24"/>
                <w:szCs w:val="24"/>
              </w:rPr>
              <w:t>упр</w:t>
            </w:r>
            <w:proofErr w:type="spellEnd"/>
            <w:r w:rsidRPr="00736DAA">
              <w:rPr>
                <w:rFonts w:ascii="Times New Roman" w:eastAsia="Calibri" w:hAnsi="Times New Roman" w:cs="Times New Roman"/>
                <w:sz w:val="24"/>
                <w:szCs w:val="24"/>
              </w:rPr>
              <w:t>-й</w:t>
            </w:r>
          </w:p>
        </w:tc>
        <w:tc>
          <w:tcPr>
            <w:tcW w:w="1811" w:type="dxa"/>
            <w:tcBorders>
              <w:top w:val="single" w:sz="4" w:space="0" w:color="000000"/>
              <w:left w:val="single" w:sz="4" w:space="0" w:color="000000"/>
              <w:bottom w:val="single" w:sz="4" w:space="0" w:color="000000"/>
              <w:right w:val="single" w:sz="4" w:space="0" w:color="000000"/>
            </w:tcBorders>
            <w:hideMark/>
          </w:tcPr>
          <w:p w14:paraId="0FA8CBA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6467487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BE80A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65B13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FFB8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63521B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0069B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7895057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7FF33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B13256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953889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4.3</w:t>
            </w:r>
          </w:p>
        </w:tc>
        <w:tc>
          <w:tcPr>
            <w:tcW w:w="2248" w:type="dxa"/>
            <w:tcBorders>
              <w:top w:val="single" w:sz="4" w:space="0" w:color="000000"/>
              <w:left w:val="single" w:sz="4" w:space="0" w:color="000000"/>
              <w:bottom w:val="single" w:sz="4" w:space="0" w:color="000000"/>
              <w:right w:val="single" w:sz="4" w:space="0" w:color="000000"/>
            </w:tcBorders>
            <w:hideMark/>
          </w:tcPr>
          <w:p w14:paraId="44AD069D"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CE3A07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3907AA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8BE4F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17EBA5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63DC7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DB4EC0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88E60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4.4</w:t>
            </w:r>
          </w:p>
        </w:tc>
        <w:tc>
          <w:tcPr>
            <w:tcW w:w="2248" w:type="dxa"/>
            <w:tcBorders>
              <w:top w:val="single" w:sz="4" w:space="0" w:color="000000"/>
              <w:left w:val="single" w:sz="4" w:space="0" w:color="000000"/>
              <w:bottom w:val="single" w:sz="4" w:space="0" w:color="000000"/>
              <w:right w:val="single" w:sz="4" w:space="0" w:color="000000"/>
            </w:tcBorders>
            <w:hideMark/>
          </w:tcPr>
          <w:p w14:paraId="4915C2B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62DB9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1C74CBC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7BA39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4E2F7F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игры</w:t>
            </w:r>
          </w:p>
        </w:tc>
        <w:tc>
          <w:tcPr>
            <w:tcW w:w="1811" w:type="dxa"/>
            <w:tcBorders>
              <w:top w:val="single" w:sz="4" w:space="0" w:color="000000"/>
              <w:left w:val="single" w:sz="4" w:space="0" w:color="000000"/>
              <w:bottom w:val="single" w:sz="4" w:space="0" w:color="000000"/>
              <w:right w:val="single" w:sz="4" w:space="0" w:color="000000"/>
            </w:tcBorders>
            <w:hideMark/>
          </w:tcPr>
          <w:p w14:paraId="0F32DF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E49C56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0CF5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4.5</w:t>
            </w:r>
          </w:p>
        </w:tc>
        <w:tc>
          <w:tcPr>
            <w:tcW w:w="2248" w:type="dxa"/>
            <w:tcBorders>
              <w:top w:val="single" w:sz="4" w:space="0" w:color="000000"/>
              <w:left w:val="single" w:sz="4" w:space="0" w:color="000000"/>
              <w:bottom w:val="single" w:sz="4" w:space="0" w:color="000000"/>
              <w:right w:val="single" w:sz="4" w:space="0" w:color="000000"/>
            </w:tcBorders>
            <w:hideMark/>
          </w:tcPr>
          <w:p w14:paraId="7C49C8E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35AC778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472E9A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779D9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5895E6F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9CA3B1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5417C36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F262D3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4.6</w:t>
            </w:r>
          </w:p>
        </w:tc>
        <w:tc>
          <w:tcPr>
            <w:tcW w:w="2248" w:type="dxa"/>
            <w:tcBorders>
              <w:top w:val="single" w:sz="4" w:space="0" w:color="000000"/>
              <w:left w:val="single" w:sz="4" w:space="0" w:color="000000"/>
              <w:bottom w:val="single" w:sz="4" w:space="0" w:color="000000"/>
              <w:right w:val="single" w:sz="4" w:space="0" w:color="000000"/>
            </w:tcBorders>
            <w:hideMark/>
          </w:tcPr>
          <w:p w14:paraId="56A2B24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A9D8F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989AAB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166859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51F05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6214D40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E7CC2C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EAF0CB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4.7</w:t>
            </w:r>
          </w:p>
        </w:tc>
        <w:tc>
          <w:tcPr>
            <w:tcW w:w="2248" w:type="dxa"/>
            <w:tcBorders>
              <w:top w:val="single" w:sz="4" w:space="0" w:color="000000"/>
              <w:left w:val="single" w:sz="4" w:space="0" w:color="000000"/>
              <w:bottom w:val="single" w:sz="4" w:space="0" w:color="000000"/>
              <w:right w:val="single" w:sz="4" w:space="0" w:color="000000"/>
            </w:tcBorders>
            <w:hideMark/>
          </w:tcPr>
          <w:p w14:paraId="0C88D12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77CDAAB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81B73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023CA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82A2A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44C040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9AB5AFE"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3348EEB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0FF997B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tcPr>
          <w:p w14:paraId="753E807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012" w:type="dxa"/>
            <w:tcBorders>
              <w:top w:val="single" w:sz="4" w:space="0" w:color="000000"/>
              <w:left w:val="single" w:sz="4" w:space="0" w:color="000000"/>
              <w:bottom w:val="single" w:sz="4" w:space="0" w:color="000000"/>
              <w:right w:val="single" w:sz="4" w:space="0" w:color="000000"/>
            </w:tcBorders>
          </w:tcPr>
          <w:p w14:paraId="79D3B4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B59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14:paraId="5597D3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A4CF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2BA4031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5DCE7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55B5EAD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3EFF2F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5EC06D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173B063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4E6968E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3CEB58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1DE72B4" w14:textId="77777777" w:rsidTr="00736DAA">
        <w:trPr>
          <w:gridAfter w:val="1"/>
          <w:wAfter w:w="7" w:type="dxa"/>
          <w:trHeight w:val="465"/>
        </w:trPr>
        <w:tc>
          <w:tcPr>
            <w:tcW w:w="2894" w:type="dxa"/>
            <w:gridSpan w:val="2"/>
            <w:tcBorders>
              <w:top w:val="single" w:sz="4" w:space="0" w:color="000000"/>
              <w:left w:val="single" w:sz="4" w:space="0" w:color="000000"/>
              <w:bottom w:val="single" w:sz="4" w:space="0" w:color="000000"/>
              <w:right w:val="single" w:sz="4" w:space="0" w:color="000000"/>
            </w:tcBorders>
            <w:hideMark/>
          </w:tcPr>
          <w:p w14:paraId="4E1712F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ИТОГО ЧАСОВ</w:t>
            </w:r>
          </w:p>
        </w:tc>
        <w:tc>
          <w:tcPr>
            <w:tcW w:w="930" w:type="dxa"/>
            <w:tcBorders>
              <w:top w:val="single" w:sz="4" w:space="0" w:color="000000"/>
              <w:left w:val="single" w:sz="4" w:space="0" w:color="000000"/>
              <w:bottom w:val="single" w:sz="4" w:space="0" w:color="000000"/>
              <w:right w:val="single" w:sz="4" w:space="0" w:color="000000"/>
            </w:tcBorders>
            <w:hideMark/>
          </w:tcPr>
          <w:p w14:paraId="663EB1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1440 часов</w:t>
            </w:r>
          </w:p>
        </w:tc>
        <w:tc>
          <w:tcPr>
            <w:tcW w:w="1012" w:type="dxa"/>
            <w:tcBorders>
              <w:top w:val="single" w:sz="4" w:space="0" w:color="000000"/>
              <w:left w:val="single" w:sz="4" w:space="0" w:color="000000"/>
              <w:bottom w:val="single" w:sz="4" w:space="0" w:color="000000"/>
              <w:right w:val="single" w:sz="4" w:space="0" w:color="000000"/>
            </w:tcBorders>
          </w:tcPr>
          <w:p w14:paraId="0E265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7013B26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3EB064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00599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14:paraId="0DE34DDE" w14:textId="77777777" w:rsidR="00736DAA" w:rsidRPr="00736DAA" w:rsidRDefault="00736DAA" w:rsidP="00736DAA">
      <w:pPr>
        <w:spacing w:after="0" w:line="276" w:lineRule="auto"/>
        <w:ind w:left="785"/>
        <w:contextualSpacing/>
        <w:rPr>
          <w:rFonts w:ascii="Times New Roman" w:eastAsia="Calibri" w:hAnsi="Times New Roman" w:cs="Times New Roman"/>
          <w:b/>
          <w:sz w:val="24"/>
          <w:szCs w:val="24"/>
        </w:rPr>
      </w:pPr>
    </w:p>
    <w:p w14:paraId="642EF565" w14:textId="77777777" w:rsidR="00736DAA" w:rsidRPr="00736DAA" w:rsidRDefault="00736DAA" w:rsidP="00736DAA">
      <w:p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3.Содержание программы</w:t>
      </w:r>
    </w:p>
    <w:p w14:paraId="788902E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1-ого года обучения</w:t>
      </w:r>
    </w:p>
    <w:p w14:paraId="3B4212C4"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70D6CCEE"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 Введение учащихся в мир рукопашного боя, усвоение значения наследуемых ценностей.</w:t>
      </w:r>
    </w:p>
    <w:p w14:paraId="7B80BD98"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 Развитие у учащихся стремление к познанию и самосовершенствованию.</w:t>
      </w:r>
    </w:p>
    <w:p w14:paraId="14F6693B"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14:paraId="4C2FBD65"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4. Организация условий для полезного заполнения свободного времени детей и подростков.</w:t>
      </w:r>
    </w:p>
    <w:p w14:paraId="5E81B809" w14:textId="77777777" w:rsidR="00736DAA" w:rsidRPr="00736DAA" w:rsidRDefault="00736DAA" w:rsidP="00736DAA">
      <w:pPr>
        <w:spacing w:after="0" w:line="276" w:lineRule="auto"/>
        <w:rPr>
          <w:rFonts w:ascii="Times New Roman" w:eastAsia="Calibri" w:hAnsi="Times New Roman" w:cs="Times New Roman"/>
          <w:sz w:val="24"/>
          <w:szCs w:val="24"/>
        </w:rPr>
      </w:pPr>
    </w:p>
    <w:p w14:paraId="317E2423"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4F3D17A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Введение.</w:t>
      </w:r>
    </w:p>
    <w:p w14:paraId="75C1195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14:paraId="0BF5F6E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60CA1F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Рукопашный бой - история развития и совершенствования.</w:t>
      </w:r>
    </w:p>
    <w:p w14:paraId="5DADD8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14:paraId="715465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Профессиональная борьба в цирке и балаганах.</w:t>
      </w:r>
    </w:p>
    <w:p w14:paraId="4DC6B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Обучение рукопашному и штыковому бою, а армии, в разные времена в России и других государствах.</w:t>
      </w:r>
    </w:p>
    <w:p w14:paraId="5B6DB4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рукопашного боя в настоящее время.</w:t>
      </w:r>
    </w:p>
    <w:p w14:paraId="1AA60E1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F77903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Духовно- нравственные основы и психофизиологические особенности рукопашного боя.</w:t>
      </w:r>
    </w:p>
    <w:p w14:paraId="58E3DA6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14:paraId="383F89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14:paraId="787793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14:paraId="1E522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Проявлять благородство.</w:t>
      </w:r>
    </w:p>
    <w:p w14:paraId="503F0D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Отстаивать справедливость.</w:t>
      </w:r>
    </w:p>
    <w:p w14:paraId="1E05FDD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Уважать старших.</w:t>
      </w:r>
    </w:p>
    <w:p w14:paraId="66E7D2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Защищать слабых.</w:t>
      </w:r>
    </w:p>
    <w:p w14:paraId="66772D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Помогать нуждающимся.</w:t>
      </w:r>
    </w:p>
    <w:p w14:paraId="052A3A5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использовать силу и умение во зло.</w:t>
      </w:r>
    </w:p>
    <w:p w14:paraId="400DC4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обучать людей с дурными наклонностями.</w:t>
      </w:r>
    </w:p>
    <w:p w14:paraId="6B25E38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Традиционные действия (2часа).</w:t>
      </w:r>
    </w:p>
    <w:p w14:paraId="2796D1F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14:paraId="6000D6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Команды:</w:t>
      </w:r>
    </w:p>
    <w:p w14:paraId="1B1EBA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одну шеренгу становись.</w:t>
      </w:r>
    </w:p>
    <w:p w14:paraId="04F2486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две шеренги становись.</w:t>
      </w:r>
    </w:p>
    <w:p w14:paraId="5DCFA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Исходное положение принять.</w:t>
      </w:r>
    </w:p>
    <w:p w14:paraId="02D179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Поклон.</w:t>
      </w:r>
    </w:p>
    <w:p w14:paraId="392EA7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Налево, направо, кругом.</w:t>
      </w:r>
    </w:p>
    <w:p w14:paraId="4DDE78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 залу бегом (шагом) марш</w:t>
      </w:r>
    </w:p>
    <w:p w14:paraId="6ABC2B6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стоп.</w:t>
      </w:r>
    </w:p>
    <w:p w14:paraId="4FD8E66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4F0CDAA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B2D50E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(60 часов).</w:t>
      </w:r>
    </w:p>
    <w:p w14:paraId="54864B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-ходьба по кругу в колонне, ходьба на носках, на пятках, в </w:t>
      </w:r>
      <w:proofErr w:type="spellStart"/>
      <w:r w:rsidRPr="00736DAA">
        <w:rPr>
          <w:rFonts w:ascii="Times New Roman" w:eastAsia="Calibri" w:hAnsi="Times New Roman" w:cs="Times New Roman"/>
          <w:sz w:val="24"/>
          <w:szCs w:val="24"/>
        </w:rPr>
        <w:t>полуприседе</w:t>
      </w:r>
      <w:proofErr w:type="spellEnd"/>
      <w:r w:rsidRPr="00736DAA">
        <w:rPr>
          <w:rFonts w:ascii="Times New Roman" w:eastAsia="Calibri" w:hAnsi="Times New Roman" w:cs="Times New Roman"/>
          <w:sz w:val="24"/>
          <w:szCs w:val="24"/>
        </w:rPr>
        <w:t>;</w:t>
      </w:r>
    </w:p>
    <w:p w14:paraId="3EFE9D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-бег по кругу в колонне, спиной вперед, приставным шагом, бег с ускорением с </w:t>
      </w:r>
      <w:proofErr w:type="spellStart"/>
      <w:r w:rsidRPr="00736DAA">
        <w:rPr>
          <w:rFonts w:ascii="Times New Roman" w:eastAsia="Calibri" w:hAnsi="Times New Roman" w:cs="Times New Roman"/>
          <w:sz w:val="24"/>
          <w:szCs w:val="24"/>
        </w:rPr>
        <w:t>захлестом</w:t>
      </w:r>
      <w:proofErr w:type="spellEnd"/>
      <w:r w:rsidRPr="00736DAA">
        <w:rPr>
          <w:rFonts w:ascii="Times New Roman" w:eastAsia="Calibri" w:hAnsi="Times New Roman" w:cs="Times New Roman"/>
          <w:sz w:val="24"/>
          <w:szCs w:val="24"/>
        </w:rPr>
        <w:t xml:space="preserve"> голени и высоким подниманием бедра;</w:t>
      </w:r>
    </w:p>
    <w:p w14:paraId="48FB21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одной и двух ногах на месте и с передвижением, с поворотами в разные стороны;</w:t>
      </w:r>
    </w:p>
    <w:p w14:paraId="652F833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наклонные движения туловищем и головой, маховые и круговые движения руками и ногами;</w:t>
      </w:r>
    </w:p>
    <w:p w14:paraId="6AC944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растяжку мышц и сухожилий, формирование правильной осанки.</w:t>
      </w:r>
    </w:p>
    <w:p w14:paraId="4652B79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E5A7D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(34 часа).</w:t>
      </w:r>
    </w:p>
    <w:p w14:paraId="2080958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-техника подстраховки и </w:t>
      </w:r>
      <w:proofErr w:type="spellStart"/>
      <w:r w:rsidRPr="00736DAA">
        <w:rPr>
          <w:rFonts w:ascii="Times New Roman" w:eastAsia="Calibri" w:hAnsi="Times New Roman" w:cs="Times New Roman"/>
          <w:sz w:val="24"/>
          <w:szCs w:val="24"/>
        </w:rPr>
        <w:t>самостраховки</w:t>
      </w:r>
      <w:proofErr w:type="spellEnd"/>
      <w:r w:rsidRPr="00736DAA">
        <w:rPr>
          <w:rFonts w:ascii="Times New Roman" w:eastAsia="Calibri" w:hAnsi="Times New Roman" w:cs="Times New Roman"/>
          <w:sz w:val="24"/>
          <w:szCs w:val="24"/>
        </w:rPr>
        <w:t xml:space="preserve"> при падениях вперед, назад, в стороны, и из положения сидя и лежа;</w:t>
      </w:r>
    </w:p>
    <w:p w14:paraId="7FF4BA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roofErr w:type="spellStart"/>
      <w:r w:rsidRPr="00736DAA">
        <w:rPr>
          <w:rFonts w:ascii="Times New Roman" w:eastAsia="Calibri" w:hAnsi="Times New Roman" w:cs="Times New Roman"/>
          <w:sz w:val="24"/>
          <w:szCs w:val="24"/>
        </w:rPr>
        <w:t>переползания</w:t>
      </w:r>
      <w:proofErr w:type="spellEnd"/>
      <w:r w:rsidRPr="00736DAA">
        <w:rPr>
          <w:rFonts w:ascii="Times New Roman" w:eastAsia="Calibri" w:hAnsi="Times New Roman" w:cs="Times New Roman"/>
          <w:sz w:val="24"/>
          <w:szCs w:val="24"/>
        </w:rPr>
        <w:t xml:space="preserve"> по-пластунски;</w:t>
      </w:r>
    </w:p>
    <w:p w14:paraId="6A9446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-кувырки вперед, назад, прыжок-кувырок;</w:t>
      </w:r>
    </w:p>
    <w:p w14:paraId="555E621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 ходьба и отжимания на руках.</w:t>
      </w:r>
    </w:p>
    <w:p w14:paraId="20E609C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412406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(12 часов).</w:t>
      </w:r>
    </w:p>
    <w:p w14:paraId="3B3DAE3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-шагом, бегом;</w:t>
      </w:r>
    </w:p>
    <w:p w14:paraId="48509AE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-приставным шагом;</w:t>
      </w:r>
    </w:p>
    <w:p w14:paraId="5752F7C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-челночное перемещение (влево, вперед, назад, вправо).</w:t>
      </w:r>
    </w:p>
    <w:p w14:paraId="24F8EDD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CC9AC7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(12 часов).</w:t>
      </w:r>
    </w:p>
    <w:p w14:paraId="5FEB57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629B1BE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бедро;</w:t>
      </w:r>
    </w:p>
    <w:p w14:paraId="738AB0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задняя подножка;</w:t>
      </w:r>
    </w:p>
    <w:p w14:paraId="2AACBB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боковая подножка;</w:t>
      </w:r>
    </w:p>
    <w:p w14:paraId="3F94A0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-передняя, боковая и задняя подсечки;</w:t>
      </w:r>
    </w:p>
    <w:p w14:paraId="43E05C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плечо;</w:t>
      </w:r>
    </w:p>
    <w:p w14:paraId="113CF6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спину;</w:t>
      </w:r>
    </w:p>
    <w:p w14:paraId="6ABA0F6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голову.</w:t>
      </w:r>
    </w:p>
    <w:p w14:paraId="7EEE83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Борьба в партере: </w:t>
      </w:r>
    </w:p>
    <w:p w14:paraId="1F28EA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-переворачивание противника, перевод в борьбу лежа.</w:t>
      </w:r>
    </w:p>
    <w:p w14:paraId="7FB5E08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лежа:</w:t>
      </w:r>
    </w:p>
    <w:p w14:paraId="7F72F3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-удержание противника на лопатках</w:t>
      </w:r>
    </w:p>
    <w:p w14:paraId="77E25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r>
      <w:proofErr w:type="gramStart"/>
      <w:r w:rsidRPr="00736DAA">
        <w:rPr>
          <w:rFonts w:ascii="Times New Roman" w:eastAsia="Calibri" w:hAnsi="Times New Roman" w:cs="Times New Roman"/>
          <w:sz w:val="24"/>
          <w:szCs w:val="24"/>
        </w:rPr>
        <w:t>а</w:t>
      </w:r>
      <w:proofErr w:type="gramEnd"/>
      <w:r w:rsidRPr="00736DAA">
        <w:rPr>
          <w:rFonts w:ascii="Times New Roman" w:eastAsia="Calibri" w:hAnsi="Times New Roman" w:cs="Times New Roman"/>
          <w:sz w:val="24"/>
          <w:szCs w:val="24"/>
        </w:rPr>
        <w:t>) верхом,</w:t>
      </w:r>
    </w:p>
    <w:p w14:paraId="40BF179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r>
      <w:proofErr w:type="gramStart"/>
      <w:r w:rsidRPr="00736DAA">
        <w:rPr>
          <w:rFonts w:ascii="Times New Roman" w:eastAsia="Calibri" w:hAnsi="Times New Roman" w:cs="Times New Roman"/>
          <w:sz w:val="24"/>
          <w:szCs w:val="24"/>
        </w:rPr>
        <w:t>б</w:t>
      </w:r>
      <w:proofErr w:type="gramEnd"/>
      <w:r w:rsidRPr="00736DAA">
        <w:rPr>
          <w:rFonts w:ascii="Times New Roman" w:eastAsia="Calibri" w:hAnsi="Times New Roman" w:cs="Times New Roman"/>
          <w:sz w:val="24"/>
          <w:szCs w:val="24"/>
        </w:rPr>
        <w:t>) со стороны ног,</w:t>
      </w:r>
    </w:p>
    <w:p w14:paraId="7DF9D8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r>
      <w:proofErr w:type="gramStart"/>
      <w:r w:rsidRPr="00736DAA">
        <w:rPr>
          <w:rFonts w:ascii="Times New Roman" w:eastAsia="Calibri" w:hAnsi="Times New Roman" w:cs="Times New Roman"/>
          <w:sz w:val="24"/>
          <w:szCs w:val="24"/>
        </w:rPr>
        <w:t>в</w:t>
      </w:r>
      <w:proofErr w:type="gramEnd"/>
      <w:r w:rsidRPr="00736DAA">
        <w:rPr>
          <w:rFonts w:ascii="Times New Roman" w:eastAsia="Calibri" w:hAnsi="Times New Roman" w:cs="Times New Roman"/>
          <w:sz w:val="24"/>
          <w:szCs w:val="24"/>
        </w:rPr>
        <w:t>) со стороны головы,</w:t>
      </w:r>
    </w:p>
    <w:p w14:paraId="74EDA0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r>
      <w:proofErr w:type="gramStart"/>
      <w:r w:rsidRPr="00736DAA">
        <w:rPr>
          <w:rFonts w:ascii="Times New Roman" w:eastAsia="Calibri" w:hAnsi="Times New Roman" w:cs="Times New Roman"/>
          <w:sz w:val="24"/>
          <w:szCs w:val="24"/>
        </w:rPr>
        <w:t>г</w:t>
      </w:r>
      <w:proofErr w:type="gramEnd"/>
      <w:r w:rsidRPr="00736DAA">
        <w:rPr>
          <w:rFonts w:ascii="Times New Roman" w:eastAsia="Calibri" w:hAnsi="Times New Roman" w:cs="Times New Roman"/>
          <w:sz w:val="24"/>
          <w:szCs w:val="24"/>
        </w:rPr>
        <w:t>) сбоку.</w:t>
      </w:r>
    </w:p>
    <w:p w14:paraId="5B429E5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C1B3D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Техника ударов (12 часов).</w:t>
      </w:r>
    </w:p>
    <w:p w14:paraId="131D34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6271BE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-прямой удар кулаком;</w:t>
      </w:r>
    </w:p>
    <w:p w14:paraId="40979A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-боковой удар кулаком;</w:t>
      </w:r>
    </w:p>
    <w:p w14:paraId="1318C2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удар кулаком снизу.</w:t>
      </w:r>
    </w:p>
    <w:p w14:paraId="37F3CA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1EB3AF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-махи ногами (прямые и круговые).</w:t>
      </w:r>
    </w:p>
    <w:p w14:paraId="6E6890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вперед;</w:t>
      </w:r>
    </w:p>
    <w:p w14:paraId="3C7ECE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 сторону;</w:t>
      </w:r>
    </w:p>
    <w:p w14:paraId="67B3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назад.</w:t>
      </w:r>
    </w:p>
    <w:p w14:paraId="5C26352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0D33F3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Подвижные игры (6 часов).</w:t>
      </w:r>
    </w:p>
    <w:p w14:paraId="032DE7F9"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14:paraId="1328E2A6"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2-ого года обучения</w:t>
      </w:r>
    </w:p>
    <w:p w14:paraId="228BAD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393D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у учащихся стремление к познанию и самосовершенствованию.</w:t>
      </w:r>
    </w:p>
    <w:p w14:paraId="3A30B55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79A88C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522BFDD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14:paraId="7CB6BA9C" w14:textId="77777777" w:rsidR="00736DAA" w:rsidRPr="00736DAA" w:rsidRDefault="00736DAA" w:rsidP="00736DAA">
      <w:pPr>
        <w:spacing w:after="0" w:line="276" w:lineRule="auto"/>
        <w:rPr>
          <w:rFonts w:ascii="Times New Roman" w:eastAsia="Calibri" w:hAnsi="Times New Roman" w:cs="Times New Roman"/>
          <w:b/>
          <w:sz w:val="24"/>
          <w:szCs w:val="24"/>
        </w:rPr>
      </w:pPr>
    </w:p>
    <w:p w14:paraId="0921DCC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731F533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C7990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6B458E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14:paraId="667149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-первая помощь при травмах;</w:t>
      </w:r>
    </w:p>
    <w:p w14:paraId="231C08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правила закаливания;</w:t>
      </w:r>
    </w:p>
    <w:p w14:paraId="058EB2B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-питание и двигательный режим;</w:t>
      </w:r>
    </w:p>
    <w:p w14:paraId="4E6A77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на организм вредных привычек;</w:t>
      </w:r>
    </w:p>
    <w:p w14:paraId="6589DB2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-игры как элемент техники и тактики боя;</w:t>
      </w:r>
    </w:p>
    <w:p w14:paraId="74A97AD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народов использующиеся как древняя основа рукопашного боя.</w:t>
      </w:r>
    </w:p>
    <w:p w14:paraId="24DAD79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A8C652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 xml:space="preserve">Тема 2. Духовно-нравственные и </w:t>
      </w:r>
      <w:proofErr w:type="spellStart"/>
      <w:proofErr w:type="gramStart"/>
      <w:r w:rsidRPr="00736DAA">
        <w:rPr>
          <w:rFonts w:ascii="Times New Roman" w:eastAsia="Calibri" w:hAnsi="Times New Roman" w:cs="Times New Roman"/>
          <w:b/>
          <w:i/>
          <w:sz w:val="24"/>
          <w:szCs w:val="24"/>
        </w:rPr>
        <w:t>психо</w:t>
      </w:r>
      <w:proofErr w:type="spellEnd"/>
      <w:r w:rsidRPr="00736DAA">
        <w:rPr>
          <w:rFonts w:ascii="Times New Roman" w:eastAsia="Calibri" w:hAnsi="Times New Roman" w:cs="Times New Roman"/>
          <w:b/>
          <w:i/>
          <w:sz w:val="24"/>
          <w:szCs w:val="24"/>
        </w:rPr>
        <w:t>-эмоциональные</w:t>
      </w:r>
      <w:proofErr w:type="gramEnd"/>
      <w:r w:rsidRPr="00736DAA">
        <w:rPr>
          <w:rFonts w:ascii="Times New Roman" w:eastAsia="Calibri" w:hAnsi="Times New Roman" w:cs="Times New Roman"/>
          <w:b/>
          <w:i/>
          <w:sz w:val="24"/>
          <w:szCs w:val="24"/>
        </w:rPr>
        <w:t xml:space="preserve"> основы рукопашного боя. (4 часа).</w:t>
      </w:r>
    </w:p>
    <w:p w14:paraId="7712AC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уверенными в себе, спокойными, владеющими позитивным мышлением, что повысит их результаты в других видах деятельности и укрепит их здоровье.</w:t>
      </w:r>
    </w:p>
    <w:p w14:paraId="22807C2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14:paraId="3626BF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14:paraId="079ADB1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AD3295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 xml:space="preserve">Тема 3. Традиционные действия. (4 </w:t>
      </w:r>
      <w:proofErr w:type="gramStart"/>
      <w:r w:rsidRPr="00736DAA">
        <w:rPr>
          <w:rFonts w:ascii="Times New Roman" w:eastAsia="Calibri" w:hAnsi="Times New Roman" w:cs="Times New Roman"/>
          <w:b/>
          <w:i/>
          <w:sz w:val="24"/>
          <w:szCs w:val="24"/>
        </w:rPr>
        <w:t>часа )</w:t>
      </w:r>
      <w:proofErr w:type="gramEnd"/>
      <w:r w:rsidRPr="00736DAA">
        <w:rPr>
          <w:rFonts w:ascii="Times New Roman" w:eastAsia="Calibri" w:hAnsi="Times New Roman" w:cs="Times New Roman"/>
          <w:b/>
          <w:i/>
          <w:sz w:val="24"/>
          <w:szCs w:val="24"/>
        </w:rPr>
        <w:t>.</w:t>
      </w:r>
    </w:p>
    <w:p w14:paraId="71E4D1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725398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C15D2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 учебного поединка;</w:t>
      </w:r>
    </w:p>
    <w:p w14:paraId="3C310A7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406B702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4BADB8A"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3F8526A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7227E5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-бег по кругу в колонне, спиной вперед, приставным шагом, бег с ускорением с </w:t>
      </w:r>
      <w:proofErr w:type="spellStart"/>
      <w:r w:rsidRPr="00736DAA">
        <w:rPr>
          <w:rFonts w:ascii="Times New Roman" w:eastAsia="Calibri" w:hAnsi="Times New Roman" w:cs="Times New Roman"/>
          <w:sz w:val="24"/>
          <w:szCs w:val="24"/>
        </w:rPr>
        <w:t>захлестом</w:t>
      </w:r>
      <w:proofErr w:type="spellEnd"/>
      <w:r w:rsidRPr="00736DAA">
        <w:rPr>
          <w:rFonts w:ascii="Times New Roman" w:eastAsia="Calibri" w:hAnsi="Times New Roman" w:cs="Times New Roman"/>
          <w:sz w:val="24"/>
          <w:szCs w:val="24"/>
        </w:rPr>
        <w:t xml:space="preserve"> голенью и высоким подниманием бедра;</w:t>
      </w:r>
    </w:p>
    <w:p w14:paraId="7F8CDE8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A41B0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52FD2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36BB68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w:t>
      </w:r>
    </w:p>
    <w:p w14:paraId="4EA9812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57CC12B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часов).</w:t>
      </w:r>
    </w:p>
    <w:p w14:paraId="4AF64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653316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73FFD63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38CB2C2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56A3C1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(16 часов).</w:t>
      </w:r>
    </w:p>
    <w:p w14:paraId="378F5F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roofErr w:type="spellStart"/>
      <w:r w:rsidRPr="00736DAA">
        <w:rPr>
          <w:rFonts w:ascii="Times New Roman" w:eastAsia="Calibri" w:hAnsi="Times New Roman" w:cs="Times New Roman"/>
          <w:sz w:val="24"/>
          <w:szCs w:val="24"/>
        </w:rPr>
        <w:t>зашагиванием</w:t>
      </w:r>
      <w:proofErr w:type="spellEnd"/>
      <w:r w:rsidRPr="00736DAA">
        <w:rPr>
          <w:rFonts w:ascii="Times New Roman" w:eastAsia="Calibri" w:hAnsi="Times New Roman" w:cs="Times New Roman"/>
          <w:sz w:val="24"/>
          <w:szCs w:val="24"/>
        </w:rPr>
        <w:t xml:space="preserve">, </w:t>
      </w:r>
      <w:proofErr w:type="spellStart"/>
      <w:r w:rsidRPr="00736DAA">
        <w:rPr>
          <w:rFonts w:ascii="Times New Roman" w:eastAsia="Calibri" w:hAnsi="Times New Roman" w:cs="Times New Roman"/>
          <w:sz w:val="24"/>
          <w:szCs w:val="24"/>
        </w:rPr>
        <w:t>забеганием</w:t>
      </w:r>
      <w:proofErr w:type="spellEnd"/>
      <w:r w:rsidRPr="00736DAA">
        <w:rPr>
          <w:rFonts w:ascii="Times New Roman" w:eastAsia="Calibri" w:hAnsi="Times New Roman" w:cs="Times New Roman"/>
          <w:sz w:val="24"/>
          <w:szCs w:val="24"/>
        </w:rPr>
        <w:t>;</w:t>
      </w:r>
    </w:p>
    <w:p w14:paraId="1243E7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прыжком;</w:t>
      </w:r>
    </w:p>
    <w:p w14:paraId="520732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по дуге и зигзагом.</w:t>
      </w:r>
    </w:p>
    <w:p w14:paraId="79193FF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8B70B77"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(16 часов).</w:t>
      </w:r>
    </w:p>
    <w:p w14:paraId="013FCB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076C878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-перевороты, опрокидывания;</w:t>
      </w:r>
    </w:p>
    <w:p w14:paraId="6997A8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-нырки, скручивания;</w:t>
      </w:r>
    </w:p>
    <w:p w14:paraId="7A1A8C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-сближения, проход в ноги, разрыв дистанции;</w:t>
      </w:r>
    </w:p>
    <w:p w14:paraId="679DAE2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72ED5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лежа:</w:t>
      </w:r>
    </w:p>
    <w:p w14:paraId="4ABE867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-проведение болевых и удушающих приемов;</w:t>
      </w:r>
    </w:p>
    <w:p w14:paraId="0A399B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-освобождения от удержаний;</w:t>
      </w:r>
    </w:p>
    <w:p w14:paraId="5F11A15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-быстрые переходы от одного болевого приема к другому;</w:t>
      </w:r>
    </w:p>
    <w:p w14:paraId="4267E2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67566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00D92A2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6324EA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Ударная техника (16 часов).</w:t>
      </w:r>
    </w:p>
    <w:p w14:paraId="72FFBF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586EC34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наотмашь;</w:t>
      </w:r>
    </w:p>
    <w:p w14:paraId="2C455C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-рубящие удары;</w:t>
      </w:r>
    </w:p>
    <w:p w14:paraId="7BF3891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w:t>
      </w:r>
    </w:p>
    <w:p w14:paraId="48DFD06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4D4B32D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удары с разворотом корпуса на 900, 1800, 2700;</w:t>
      </w:r>
    </w:p>
    <w:p w14:paraId="58EB6F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коленом;</w:t>
      </w:r>
    </w:p>
    <w:p w14:paraId="5B3390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 ногами.</w:t>
      </w:r>
    </w:p>
    <w:p w14:paraId="644BBC6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Защита от нападения (16 часов).</w:t>
      </w:r>
    </w:p>
    <w:p w14:paraId="488768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руками;</w:t>
      </w:r>
    </w:p>
    <w:p w14:paraId="0DD023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ногами;</w:t>
      </w:r>
    </w:p>
    <w:p w14:paraId="04E398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-уклоны, нырки, уходы корпусом;</w:t>
      </w:r>
    </w:p>
    <w:p w14:paraId="2A5B3D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-освобождение от захватов;</w:t>
      </w:r>
    </w:p>
    <w:p w14:paraId="0960AD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защит.</w:t>
      </w:r>
    </w:p>
    <w:p w14:paraId="5CDEE27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DA3E04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42DEE7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игр: "выталкивание из круга", "конный бой", "перетягивание каната", "бой на бревне", игры с мячом (футбол, баскетбол, волейбол).</w:t>
      </w:r>
    </w:p>
    <w:p w14:paraId="7C5DEA9D"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3, 4, 5 -ого года обучения</w:t>
      </w:r>
    </w:p>
    <w:p w14:paraId="39FE8C7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755F556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655CDFC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3702DE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041C718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23B8DF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 xml:space="preserve">Тема 2. Духовно-нравственные и </w:t>
      </w:r>
      <w:proofErr w:type="spellStart"/>
      <w:proofErr w:type="gramStart"/>
      <w:r w:rsidRPr="00736DAA">
        <w:rPr>
          <w:rFonts w:ascii="Times New Roman" w:eastAsia="Calibri" w:hAnsi="Times New Roman" w:cs="Times New Roman"/>
          <w:b/>
          <w:i/>
          <w:sz w:val="24"/>
          <w:szCs w:val="24"/>
        </w:rPr>
        <w:t>психо</w:t>
      </w:r>
      <w:proofErr w:type="spellEnd"/>
      <w:r w:rsidRPr="00736DAA">
        <w:rPr>
          <w:rFonts w:ascii="Times New Roman" w:eastAsia="Calibri" w:hAnsi="Times New Roman" w:cs="Times New Roman"/>
          <w:b/>
          <w:i/>
          <w:sz w:val="24"/>
          <w:szCs w:val="24"/>
        </w:rPr>
        <w:t>-эмоциональные</w:t>
      </w:r>
      <w:proofErr w:type="gramEnd"/>
      <w:r w:rsidRPr="00736DAA">
        <w:rPr>
          <w:rFonts w:ascii="Times New Roman" w:eastAsia="Calibri" w:hAnsi="Times New Roman" w:cs="Times New Roman"/>
          <w:b/>
          <w:i/>
          <w:sz w:val="24"/>
          <w:szCs w:val="24"/>
        </w:rPr>
        <w:t xml:space="preserve"> основы рукопашного боя. (4 часа).</w:t>
      </w:r>
    </w:p>
    <w:p w14:paraId="51C26C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w:t>
      </w:r>
      <w:proofErr w:type="spellStart"/>
      <w:r w:rsidRPr="00736DAA">
        <w:rPr>
          <w:rFonts w:ascii="Times New Roman" w:eastAsia="Calibri" w:hAnsi="Times New Roman" w:cs="Times New Roman"/>
          <w:sz w:val="24"/>
          <w:szCs w:val="24"/>
        </w:rPr>
        <w:t>филосовской</w:t>
      </w:r>
      <w:proofErr w:type="spellEnd"/>
      <w:r w:rsidRPr="00736DAA">
        <w:rPr>
          <w:rFonts w:ascii="Times New Roman" w:eastAsia="Calibri" w:hAnsi="Times New Roman" w:cs="Times New Roman"/>
          <w:sz w:val="24"/>
          <w:szCs w:val="24"/>
        </w:rPr>
        <w:t xml:space="preserve"> системы, эстетики, психотехники, медицины, системы самозащиты и спорта.</w:t>
      </w:r>
    </w:p>
    <w:p w14:paraId="2AB87D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02A604C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361133C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4CFD61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2FA25D6C"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2E6C50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A21CB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2D788B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498C1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734B8B4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342BE74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558F8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5470E37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09D45FB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-бег по кругу в </w:t>
      </w:r>
      <w:proofErr w:type="gramStart"/>
      <w:r w:rsidRPr="00736DAA">
        <w:rPr>
          <w:rFonts w:ascii="Times New Roman" w:eastAsia="Calibri" w:hAnsi="Times New Roman" w:cs="Times New Roman"/>
          <w:sz w:val="24"/>
          <w:szCs w:val="24"/>
        </w:rPr>
        <w:t>колонне,  правым</w:t>
      </w:r>
      <w:proofErr w:type="gramEnd"/>
      <w:r w:rsidRPr="00736DAA">
        <w:rPr>
          <w:rFonts w:ascii="Times New Roman" w:eastAsia="Calibri" w:hAnsi="Times New Roman" w:cs="Times New Roman"/>
          <w:sz w:val="24"/>
          <w:szCs w:val="24"/>
        </w:rPr>
        <w:t xml:space="preserve"> и левым боком, спиной вперед, приставным шагом, бег с ускорением с </w:t>
      </w:r>
      <w:proofErr w:type="spellStart"/>
      <w:r w:rsidRPr="00736DAA">
        <w:rPr>
          <w:rFonts w:ascii="Times New Roman" w:eastAsia="Calibri" w:hAnsi="Times New Roman" w:cs="Times New Roman"/>
          <w:sz w:val="24"/>
          <w:szCs w:val="24"/>
        </w:rPr>
        <w:t>захлестом</w:t>
      </w:r>
      <w:proofErr w:type="spellEnd"/>
      <w:r w:rsidRPr="00736DAA">
        <w:rPr>
          <w:rFonts w:ascii="Times New Roman" w:eastAsia="Calibri" w:hAnsi="Times New Roman" w:cs="Times New Roman"/>
          <w:sz w:val="24"/>
          <w:szCs w:val="24"/>
        </w:rPr>
        <w:t xml:space="preserve"> голени и высоким подниманием бедра;</w:t>
      </w:r>
    </w:p>
    <w:p w14:paraId="3368F4D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C8635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3B87A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7749400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50297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6108668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A536AF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0D3C73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632619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47AE61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07EFB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11DAAF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0D8CF4B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393B63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04C2314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28E833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6EF95D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6F7810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6C0F0C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8509DD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67C2EF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3C7D4B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2DC9F7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81AC9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76A8F1F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A57D25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262D61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3605E6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1B5849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5003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508CF9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E10A66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2FCD83E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7A4938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5FF4C6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E2320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749B00B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978398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144425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1568D64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6, 7 -ого года обучения</w:t>
      </w:r>
    </w:p>
    <w:p w14:paraId="71F1E7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83D3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1. Осознание наследуемых ценностей рукопашного боя.</w:t>
      </w:r>
    </w:p>
    <w:p w14:paraId="10B9C8E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стремления молодежи к познанию и самосовершенствованию.</w:t>
      </w:r>
    </w:p>
    <w:p w14:paraId="425BF5C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5CF0497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14:paraId="093FAF0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у обучающихся силы воли, внимательности, мужества, стойкости, рационального образа мышления и поступков.</w:t>
      </w:r>
    </w:p>
    <w:p w14:paraId="6B2A73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56B07F9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4C1B6CD7"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532B5BA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416816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51441BD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CEE266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 xml:space="preserve">Тема 2. Духовно-нравственные и </w:t>
      </w:r>
      <w:proofErr w:type="spellStart"/>
      <w:r w:rsidRPr="00736DAA">
        <w:rPr>
          <w:rFonts w:ascii="Times New Roman" w:eastAsia="Calibri" w:hAnsi="Times New Roman" w:cs="Times New Roman"/>
          <w:b/>
          <w:i/>
          <w:sz w:val="24"/>
          <w:szCs w:val="24"/>
        </w:rPr>
        <w:t>психо</w:t>
      </w:r>
      <w:proofErr w:type="spellEnd"/>
      <w:r w:rsidRPr="00736DAA">
        <w:rPr>
          <w:rFonts w:ascii="Times New Roman" w:eastAsia="Calibri" w:hAnsi="Times New Roman" w:cs="Times New Roman"/>
          <w:b/>
          <w:i/>
          <w:sz w:val="24"/>
          <w:szCs w:val="24"/>
        </w:rPr>
        <w:t xml:space="preserve"> - эмоциональные основы рукопашного боя. (4 часа).</w:t>
      </w:r>
    </w:p>
    <w:p w14:paraId="174543C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w:t>
      </w:r>
      <w:proofErr w:type="spellStart"/>
      <w:r w:rsidRPr="00736DAA">
        <w:rPr>
          <w:rFonts w:ascii="Times New Roman" w:eastAsia="Calibri" w:hAnsi="Times New Roman" w:cs="Times New Roman"/>
          <w:sz w:val="24"/>
          <w:szCs w:val="24"/>
        </w:rPr>
        <w:t>филосовской</w:t>
      </w:r>
      <w:proofErr w:type="spellEnd"/>
      <w:r w:rsidRPr="00736DAA">
        <w:rPr>
          <w:rFonts w:ascii="Times New Roman" w:eastAsia="Calibri" w:hAnsi="Times New Roman" w:cs="Times New Roman"/>
          <w:sz w:val="24"/>
          <w:szCs w:val="24"/>
        </w:rPr>
        <w:t xml:space="preserve"> системы, эстетики, психотехники, медицины, системы самозащиты и спорта.</w:t>
      </w:r>
    </w:p>
    <w:p w14:paraId="5746A9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4CF1A1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6CBFDD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17953E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53903E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CD58F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3DAA2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558C2C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7D91458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49248C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1A2949E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D055B18"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11846D5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2062FF8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10F22AA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355BE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-бег по кругу в колонне, правым и левым боком, спиной вперед, приставным шагом, бег с ускорением с </w:t>
      </w:r>
      <w:proofErr w:type="spellStart"/>
      <w:r w:rsidRPr="00736DAA">
        <w:rPr>
          <w:rFonts w:ascii="Times New Roman" w:eastAsia="Calibri" w:hAnsi="Times New Roman" w:cs="Times New Roman"/>
          <w:sz w:val="24"/>
          <w:szCs w:val="24"/>
        </w:rPr>
        <w:t>захлестом</w:t>
      </w:r>
      <w:proofErr w:type="spellEnd"/>
      <w:r w:rsidRPr="00736DAA">
        <w:rPr>
          <w:rFonts w:ascii="Times New Roman" w:eastAsia="Calibri" w:hAnsi="Times New Roman" w:cs="Times New Roman"/>
          <w:sz w:val="24"/>
          <w:szCs w:val="24"/>
        </w:rPr>
        <w:t xml:space="preserve"> голени и высоким подниманием бедра;</w:t>
      </w:r>
    </w:p>
    <w:p w14:paraId="215F7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668459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7E70358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31C18D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696D8A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2A5796E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D441F9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397D96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20D90A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7D7434E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6E1D9B7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00E2FF1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1F604EB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CB7F7D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48AC4E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155921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17649A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097F98C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7F14848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12CE30B"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420EF9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537C3D4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6047956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53B44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3DB6D93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AB7FE21"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6F9D081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764C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5FBB4A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F277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891AAA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74D965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668CC2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40FE1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ECB6B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CF8D3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40D850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5A7DD6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53E60D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3BA9EA8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4.Организационно- педагогические условия реализации программы</w:t>
      </w:r>
    </w:p>
    <w:p w14:paraId="0096C883"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Кадровое обеспечение</w:t>
      </w:r>
    </w:p>
    <w:p w14:paraId="3396F50D" w14:textId="006CBEF2"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Реализует программу педагог</w:t>
      </w:r>
      <w:r w:rsidR="00F90E66">
        <w:rPr>
          <w:rFonts w:ascii="Times New Roman" w:eastAsia="Times New Roman" w:hAnsi="Times New Roman" w:cs="Times New Roman"/>
          <w:sz w:val="24"/>
          <w:szCs w:val="24"/>
        </w:rPr>
        <w:t xml:space="preserve"> дополнительного образования</w:t>
      </w:r>
      <w:r w:rsidRPr="00736DAA">
        <w:rPr>
          <w:rFonts w:ascii="Times New Roman" w:eastAsia="Times New Roman" w:hAnsi="Times New Roman" w:cs="Times New Roman"/>
          <w:sz w:val="24"/>
          <w:szCs w:val="24"/>
        </w:rPr>
        <w:t xml:space="preserve"> Майоров Рустам </w:t>
      </w:r>
      <w:proofErr w:type="spellStart"/>
      <w:r w:rsidRPr="00736DAA">
        <w:rPr>
          <w:rFonts w:ascii="Times New Roman" w:eastAsia="Times New Roman" w:hAnsi="Times New Roman" w:cs="Times New Roman"/>
          <w:sz w:val="24"/>
          <w:szCs w:val="24"/>
        </w:rPr>
        <w:t>Арикович</w:t>
      </w:r>
      <w:proofErr w:type="spellEnd"/>
      <w:r w:rsidRPr="00736DAA">
        <w:rPr>
          <w:rFonts w:ascii="Times New Roman" w:eastAsia="Times New Roman" w:hAnsi="Times New Roman" w:cs="Times New Roman"/>
          <w:sz w:val="24"/>
          <w:szCs w:val="24"/>
        </w:rPr>
        <w:t>, имеющий вы</w:t>
      </w:r>
      <w:r w:rsidR="00F90E66">
        <w:rPr>
          <w:rFonts w:ascii="Times New Roman" w:eastAsia="Times New Roman" w:hAnsi="Times New Roman" w:cs="Times New Roman"/>
          <w:sz w:val="24"/>
          <w:szCs w:val="24"/>
        </w:rPr>
        <w:t>сшее образование, стаж работы 32</w:t>
      </w:r>
      <w:r w:rsidRPr="00736DAA">
        <w:rPr>
          <w:rFonts w:ascii="Times New Roman" w:eastAsia="Times New Roman" w:hAnsi="Times New Roman" w:cs="Times New Roman"/>
          <w:sz w:val="24"/>
          <w:szCs w:val="24"/>
        </w:rPr>
        <w:t xml:space="preserve"> год</w:t>
      </w:r>
      <w:r w:rsidR="00F90E66">
        <w:rPr>
          <w:rFonts w:ascii="Times New Roman" w:eastAsia="Times New Roman" w:hAnsi="Times New Roman" w:cs="Times New Roman"/>
          <w:sz w:val="24"/>
          <w:szCs w:val="24"/>
        </w:rPr>
        <w:t>а</w:t>
      </w:r>
      <w:r w:rsidRPr="00736DAA">
        <w:rPr>
          <w:rFonts w:ascii="Times New Roman" w:eastAsia="Times New Roman" w:hAnsi="Times New Roman" w:cs="Times New Roman"/>
          <w:sz w:val="24"/>
          <w:szCs w:val="24"/>
        </w:rPr>
        <w:t xml:space="preserve">, высшую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14:paraId="4143B4B0" w14:textId="77777777" w:rsidR="00736DAA" w:rsidRPr="00736DAA" w:rsidRDefault="00736DAA" w:rsidP="00736DAA">
      <w:pPr>
        <w:spacing w:after="0" w:line="276" w:lineRule="auto"/>
        <w:rPr>
          <w:rFonts w:ascii="Times New Roman" w:eastAsia="Calibri" w:hAnsi="Times New Roman" w:cs="Times New Roman"/>
          <w:sz w:val="24"/>
          <w:szCs w:val="24"/>
          <w:u w:val="single"/>
        </w:rPr>
      </w:pPr>
    </w:p>
    <w:p w14:paraId="5D77956C"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Процесс обучения условно разбивается на следующие этапы: </w:t>
      </w:r>
    </w:p>
    <w:p w14:paraId="4FAC2B5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-спортивно-оздоровительная;</w:t>
      </w:r>
    </w:p>
    <w:p w14:paraId="1B07CA6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-начальной подготовки;</w:t>
      </w:r>
    </w:p>
    <w:p w14:paraId="14EBA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Этапы обучения различаются стоящими задачами, объемом получаемой информации к качеству ее усвоения.</w:t>
      </w:r>
    </w:p>
    <w:p w14:paraId="2F23396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55E9A7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Периодичность занятий</w:t>
      </w:r>
    </w:p>
    <w:p w14:paraId="49594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СОГ- 1 - 2 раза в неделю по 2 часа,</w:t>
      </w:r>
    </w:p>
    <w:p w14:paraId="021256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НП-2, НП-</w:t>
      </w:r>
      <w:proofErr w:type="gramStart"/>
      <w:r w:rsidRPr="00736DAA">
        <w:rPr>
          <w:rFonts w:ascii="Times New Roman" w:eastAsia="Calibri" w:hAnsi="Times New Roman" w:cs="Times New Roman"/>
          <w:sz w:val="24"/>
          <w:szCs w:val="24"/>
        </w:rPr>
        <w:t>3,НП</w:t>
      </w:r>
      <w:proofErr w:type="gramEnd"/>
      <w:r w:rsidRPr="00736DAA">
        <w:rPr>
          <w:rFonts w:ascii="Times New Roman" w:eastAsia="Calibri" w:hAnsi="Times New Roman" w:cs="Times New Roman"/>
          <w:sz w:val="24"/>
          <w:szCs w:val="24"/>
        </w:rPr>
        <w:t>-4,НП-5,НП-6,НП-7  – 3 раза в неделю по 2 часа</w:t>
      </w:r>
    </w:p>
    <w:p w14:paraId="1498D988"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Для успешной реализации программы необходимо:</w:t>
      </w:r>
    </w:p>
    <w:p w14:paraId="46DDEE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-спортзал (большое светлое хорошо проветриваемое помещение);</w:t>
      </w:r>
    </w:p>
    <w:p w14:paraId="4B20233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-место для занятий на свежем воздухе (спортплощадка, лес, поляна, река, озеро и т.п.);</w:t>
      </w:r>
    </w:p>
    <w:p w14:paraId="2AF4CE6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мячи скакалки, гимнастические палки, маты, перекладина, макеты ножей, пистолетов, веревка длиной 2 метра.</w:t>
      </w:r>
    </w:p>
    <w:p w14:paraId="4BD5E2CF" w14:textId="598634AF" w:rsidR="00736DAA" w:rsidRPr="00736DAA" w:rsidRDefault="00C92192" w:rsidP="00736DAA">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-желание детей заниматься.</w:t>
      </w:r>
    </w:p>
    <w:p w14:paraId="676AF9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14:paraId="3C3E1F4A" w14:textId="24011B6F" w:rsidR="00736DAA" w:rsidRPr="00C92192" w:rsidRDefault="00736DAA" w:rsidP="00C92192">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Также для занятий по программе необходимы с</w:t>
      </w:r>
      <w:r w:rsidR="00C92192">
        <w:rPr>
          <w:rFonts w:ascii="Times New Roman" w:eastAsia="Calibri" w:hAnsi="Times New Roman" w:cs="Times New Roman"/>
          <w:sz w:val="24"/>
          <w:szCs w:val="24"/>
          <w:lang w:eastAsia="ar-SA"/>
        </w:rPr>
        <w:t xml:space="preserve">ледующие средства и материалы: </w:t>
      </w:r>
    </w:p>
    <w:tbl>
      <w:tblPr>
        <w:tblpPr w:leftFromText="180" w:rightFromText="180" w:bottomFromText="160" w:vertAnchor="text" w:horzAnchor="margin" w:tblpX="216" w:tblpY="80"/>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586"/>
        <w:gridCol w:w="1843"/>
        <w:gridCol w:w="2126"/>
      </w:tblGrid>
      <w:tr w:rsidR="00736DAA" w:rsidRPr="00736DAA" w14:paraId="4B463524" w14:textId="77777777" w:rsidTr="00736DAA">
        <w:trPr>
          <w:cantSplit/>
          <w:trHeight w:val="450"/>
        </w:trPr>
        <w:tc>
          <w:tcPr>
            <w:tcW w:w="654" w:type="dxa"/>
            <w:vMerge w:val="restart"/>
            <w:tcBorders>
              <w:top w:val="single" w:sz="4" w:space="0" w:color="auto"/>
              <w:left w:val="single" w:sz="4" w:space="0" w:color="auto"/>
              <w:bottom w:val="single" w:sz="4" w:space="0" w:color="auto"/>
              <w:right w:val="single" w:sz="4" w:space="0" w:color="auto"/>
            </w:tcBorders>
            <w:vAlign w:val="center"/>
            <w:hideMark/>
          </w:tcPr>
          <w:p w14:paraId="3643299C"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w:t>
            </w:r>
          </w:p>
          <w:p w14:paraId="49A0035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п</w:t>
            </w:r>
            <w:proofErr w:type="gramEnd"/>
            <w:r w:rsidRPr="00736DAA">
              <w:rPr>
                <w:rFonts w:ascii="Times New Roman" w:eastAsia="Calibri" w:hAnsi="Times New Roman" w:cs="Times New Roman"/>
                <w:sz w:val="24"/>
                <w:szCs w:val="24"/>
                <w:lang w:eastAsia="ar-SA"/>
              </w:rPr>
              <w:t>/п</w:t>
            </w:r>
          </w:p>
        </w:tc>
        <w:tc>
          <w:tcPr>
            <w:tcW w:w="4586" w:type="dxa"/>
            <w:vMerge w:val="restart"/>
            <w:tcBorders>
              <w:top w:val="single" w:sz="4" w:space="0" w:color="auto"/>
              <w:left w:val="single" w:sz="4" w:space="0" w:color="auto"/>
              <w:bottom w:val="single" w:sz="4" w:space="0" w:color="auto"/>
              <w:right w:val="single" w:sz="4" w:space="0" w:color="auto"/>
            </w:tcBorders>
            <w:vAlign w:val="center"/>
            <w:hideMark/>
          </w:tcPr>
          <w:p w14:paraId="1AACE6E4"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Наименование</w:t>
            </w:r>
          </w:p>
          <w:p w14:paraId="76227AD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оборудования</w:t>
            </w:r>
            <w:proofErr w:type="gramEnd"/>
            <w:r w:rsidRPr="00736DAA">
              <w:rPr>
                <w:rFonts w:ascii="Times New Roman" w:eastAsia="Calibri" w:hAnsi="Times New Roman" w:cs="Times New Roman"/>
                <w:sz w:val="24"/>
                <w:szCs w:val="24"/>
                <w:lang w:eastAsia="ar-SA"/>
              </w:rPr>
              <w:t>, спортивного инвентаря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3CF64EC"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Единица</w:t>
            </w:r>
          </w:p>
          <w:p w14:paraId="665F6AE7"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измерения</w:t>
            </w:r>
            <w:proofErr w:type="gramEnd"/>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5951075"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w:t>
            </w:r>
          </w:p>
          <w:p w14:paraId="72A551F6"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изделий</w:t>
            </w:r>
            <w:proofErr w:type="gramEnd"/>
          </w:p>
        </w:tc>
      </w:tr>
      <w:tr w:rsidR="00736DAA" w:rsidRPr="00736DAA" w14:paraId="11D04E4C"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5F7179C5"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1F5976A6"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29905A"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393A29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60B55455"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7F58873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0248E989"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33CD1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84EC3A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38E1591A"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277119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Основное оборудование и инвентарь</w:t>
            </w:r>
          </w:p>
        </w:tc>
      </w:tr>
      <w:tr w:rsidR="00736DAA" w:rsidRPr="00736DAA" w14:paraId="4F8D212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8241988" w14:textId="77777777" w:rsidR="00736DAA" w:rsidRPr="00736DAA" w:rsidRDefault="00736DAA" w:rsidP="00144D07">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BF43D2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Напольное покрытие татами</w:t>
            </w:r>
          </w:p>
        </w:tc>
        <w:tc>
          <w:tcPr>
            <w:tcW w:w="1843" w:type="dxa"/>
            <w:tcBorders>
              <w:top w:val="single" w:sz="4" w:space="0" w:color="auto"/>
              <w:left w:val="single" w:sz="4" w:space="0" w:color="auto"/>
              <w:bottom w:val="single" w:sz="4" w:space="0" w:color="auto"/>
              <w:right w:val="single" w:sz="4" w:space="0" w:color="auto"/>
            </w:tcBorders>
            <w:hideMark/>
          </w:tcPr>
          <w:p w14:paraId="43DA5389" w14:textId="77777777" w:rsidR="00736DAA" w:rsidRPr="00736DAA" w:rsidRDefault="00736DAA" w:rsidP="00736DAA">
            <w:pPr>
              <w:suppressAutoHyphens/>
              <w:autoSpaceDE w:val="0"/>
              <w:autoSpaceDN w:val="0"/>
              <w:adjustRightInd w:val="0"/>
              <w:spacing w:after="0" w:line="240" w:lineRule="auto"/>
              <w:ind w:right="-108"/>
              <w:contextualSpacing/>
              <w:jc w:val="center"/>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комплект</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29C397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w:t>
            </w:r>
          </w:p>
        </w:tc>
      </w:tr>
      <w:tr w:rsidR="00736DAA" w:rsidRPr="00736DAA" w14:paraId="170AE7A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43CA409" w14:textId="77777777" w:rsidR="00736DAA" w:rsidRPr="00736DAA" w:rsidRDefault="00736DAA" w:rsidP="00144D07">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56DDE2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Мешок боксерский</w:t>
            </w:r>
          </w:p>
        </w:tc>
        <w:tc>
          <w:tcPr>
            <w:tcW w:w="1843" w:type="dxa"/>
            <w:tcBorders>
              <w:top w:val="single" w:sz="4" w:space="0" w:color="auto"/>
              <w:left w:val="single" w:sz="4" w:space="0" w:color="auto"/>
              <w:bottom w:val="single" w:sz="4" w:space="0" w:color="auto"/>
              <w:right w:val="single" w:sz="4" w:space="0" w:color="auto"/>
            </w:tcBorders>
            <w:hideMark/>
          </w:tcPr>
          <w:p w14:paraId="72F1A71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штук</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3BA3D40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107154F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8654E28" w14:textId="77777777" w:rsidR="00736DAA" w:rsidRPr="00736DAA" w:rsidRDefault="00736DAA" w:rsidP="00144D07">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0174044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Груша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5AD44CD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штук</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1D95A1E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870987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D56218" w14:textId="77777777" w:rsidR="00736DAA" w:rsidRPr="00736DAA" w:rsidRDefault="00736DAA" w:rsidP="00144D07">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3210EC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Подушка настенная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4641D7B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штук</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66FE64D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7209202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965584" w14:textId="77777777" w:rsidR="00736DAA" w:rsidRPr="00736DAA" w:rsidRDefault="00736DAA" w:rsidP="00144D07">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C5B709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боксерские</w:t>
            </w:r>
          </w:p>
        </w:tc>
        <w:tc>
          <w:tcPr>
            <w:tcW w:w="1843" w:type="dxa"/>
            <w:tcBorders>
              <w:top w:val="single" w:sz="4" w:space="0" w:color="auto"/>
              <w:left w:val="single" w:sz="4" w:space="0" w:color="auto"/>
              <w:bottom w:val="single" w:sz="4" w:space="0" w:color="auto"/>
              <w:right w:val="single" w:sz="4" w:space="0" w:color="auto"/>
            </w:tcBorders>
            <w:hideMark/>
          </w:tcPr>
          <w:p w14:paraId="5AFAF6D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пара</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68DC99E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45B93D9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323BEA7" w14:textId="77777777" w:rsidR="00736DAA" w:rsidRPr="00736DAA" w:rsidRDefault="00736DAA" w:rsidP="00144D07">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6D55ECF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Лапы-ракетки</w:t>
            </w:r>
          </w:p>
        </w:tc>
        <w:tc>
          <w:tcPr>
            <w:tcW w:w="1843" w:type="dxa"/>
            <w:tcBorders>
              <w:top w:val="single" w:sz="4" w:space="0" w:color="auto"/>
              <w:left w:val="single" w:sz="4" w:space="0" w:color="auto"/>
              <w:bottom w:val="single" w:sz="4" w:space="0" w:color="auto"/>
              <w:right w:val="single" w:sz="4" w:space="0" w:color="auto"/>
            </w:tcBorders>
            <w:hideMark/>
          </w:tcPr>
          <w:p w14:paraId="14700FC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штук</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2A1A158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BF59ECC"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E7C2690" w14:textId="77777777" w:rsidR="00736DAA" w:rsidRPr="00736DAA" w:rsidRDefault="00736DAA" w:rsidP="00144D07">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BE04D5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малые, средние и большие</w:t>
            </w:r>
          </w:p>
        </w:tc>
        <w:tc>
          <w:tcPr>
            <w:tcW w:w="1843" w:type="dxa"/>
            <w:tcBorders>
              <w:top w:val="single" w:sz="4" w:space="0" w:color="auto"/>
              <w:left w:val="single" w:sz="4" w:space="0" w:color="auto"/>
              <w:bottom w:val="single" w:sz="4" w:space="0" w:color="auto"/>
              <w:right w:val="single" w:sz="4" w:space="0" w:color="auto"/>
            </w:tcBorders>
            <w:hideMark/>
          </w:tcPr>
          <w:p w14:paraId="5702B83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ar-SA"/>
              </w:rPr>
              <w:t>комплект</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1E624B7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51C22B0"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58D9C309"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Дополнительное и вспомогательное оборудование, спортивный инвентарь</w:t>
            </w:r>
          </w:p>
        </w:tc>
      </w:tr>
      <w:tr w:rsidR="00736DAA" w:rsidRPr="00736DAA" w14:paraId="5DCB9A3D"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36B7B6E"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D6AD50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Гантели переменной массы от 1 до 6 кг</w:t>
            </w:r>
          </w:p>
        </w:tc>
        <w:tc>
          <w:tcPr>
            <w:tcW w:w="1843" w:type="dxa"/>
            <w:tcBorders>
              <w:top w:val="single" w:sz="4" w:space="0" w:color="auto"/>
              <w:left w:val="single" w:sz="4" w:space="0" w:color="auto"/>
              <w:bottom w:val="single" w:sz="4" w:space="0" w:color="auto"/>
              <w:right w:val="single" w:sz="4" w:space="0" w:color="auto"/>
            </w:tcBorders>
            <w:hideMark/>
          </w:tcPr>
          <w:p w14:paraId="267A10A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пар</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33DDC49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01260E5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E8F7A4"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271347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Гири </w:t>
            </w:r>
            <w:proofErr w:type="gramStart"/>
            <w:r w:rsidRPr="00736DAA">
              <w:rPr>
                <w:rFonts w:ascii="Times New Roman" w:eastAsia="Calibri" w:hAnsi="Times New Roman" w:cs="Times New Roman"/>
                <w:sz w:val="24"/>
                <w:szCs w:val="24"/>
                <w:lang w:eastAsia="ar-SA"/>
              </w:rPr>
              <w:t>спортивные  16</w:t>
            </w:r>
            <w:proofErr w:type="gramEnd"/>
            <w:r w:rsidRPr="00736DAA">
              <w:rPr>
                <w:rFonts w:ascii="Times New Roman" w:eastAsia="Calibri" w:hAnsi="Times New Roman" w:cs="Times New Roman"/>
                <w:sz w:val="24"/>
                <w:szCs w:val="24"/>
                <w:lang w:eastAsia="ar-SA"/>
              </w:rPr>
              <w:t>, 24 и 32 кг</w:t>
            </w:r>
          </w:p>
        </w:tc>
        <w:tc>
          <w:tcPr>
            <w:tcW w:w="1843" w:type="dxa"/>
            <w:tcBorders>
              <w:top w:val="single" w:sz="4" w:space="0" w:color="auto"/>
              <w:left w:val="single" w:sz="4" w:space="0" w:color="auto"/>
              <w:bottom w:val="single" w:sz="4" w:space="0" w:color="auto"/>
              <w:right w:val="single" w:sz="4" w:space="0" w:color="auto"/>
            </w:tcBorders>
            <w:hideMark/>
          </w:tcPr>
          <w:p w14:paraId="1BF72DB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пар</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74A1E04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BC9C2AF"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C00CD8A"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5D9E7D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Зеркало 3 х 1,5 м</w:t>
            </w:r>
          </w:p>
        </w:tc>
        <w:tc>
          <w:tcPr>
            <w:tcW w:w="1843" w:type="dxa"/>
            <w:tcBorders>
              <w:top w:val="single" w:sz="4" w:space="0" w:color="auto"/>
              <w:left w:val="single" w:sz="4" w:space="0" w:color="auto"/>
              <w:bottom w:val="single" w:sz="4" w:space="0" w:color="auto"/>
              <w:right w:val="single" w:sz="4" w:space="0" w:color="auto"/>
            </w:tcBorders>
            <w:hideMark/>
          </w:tcPr>
          <w:p w14:paraId="03A138F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штук</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5B12D03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5868528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3EC071"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69751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Канат для лазанья</w:t>
            </w:r>
          </w:p>
        </w:tc>
        <w:tc>
          <w:tcPr>
            <w:tcW w:w="1843" w:type="dxa"/>
            <w:tcBorders>
              <w:top w:val="single" w:sz="4" w:space="0" w:color="auto"/>
              <w:left w:val="single" w:sz="4" w:space="0" w:color="auto"/>
              <w:bottom w:val="single" w:sz="4" w:space="0" w:color="auto"/>
              <w:right w:val="single" w:sz="4" w:space="0" w:color="auto"/>
            </w:tcBorders>
            <w:hideMark/>
          </w:tcPr>
          <w:p w14:paraId="58BE86A4"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штук</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204028C2"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F64210E"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532B36D"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51A20C8"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Манекены тренировочные для борьбы (разного веса)</w:t>
            </w:r>
          </w:p>
        </w:tc>
        <w:tc>
          <w:tcPr>
            <w:tcW w:w="1843" w:type="dxa"/>
            <w:tcBorders>
              <w:top w:val="single" w:sz="4" w:space="0" w:color="auto"/>
              <w:left w:val="single" w:sz="4" w:space="0" w:color="auto"/>
              <w:bottom w:val="single" w:sz="4" w:space="0" w:color="auto"/>
              <w:right w:val="single" w:sz="4" w:space="0" w:color="auto"/>
            </w:tcBorders>
            <w:hideMark/>
          </w:tcPr>
          <w:p w14:paraId="06687DB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штук</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71AC707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2BE725A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F551863"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E956302"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Мат гимнастический</w:t>
            </w:r>
          </w:p>
        </w:tc>
        <w:tc>
          <w:tcPr>
            <w:tcW w:w="1843" w:type="dxa"/>
            <w:tcBorders>
              <w:top w:val="single" w:sz="4" w:space="0" w:color="auto"/>
              <w:left w:val="single" w:sz="4" w:space="0" w:color="auto"/>
              <w:bottom w:val="single" w:sz="4" w:space="0" w:color="auto"/>
              <w:right w:val="single" w:sz="4" w:space="0" w:color="auto"/>
            </w:tcBorders>
            <w:hideMark/>
          </w:tcPr>
          <w:p w14:paraId="040423CA"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штук</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2DDDAA9D"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4AFB69E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D9C1843"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85B9CB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футбольный</w:t>
            </w:r>
          </w:p>
        </w:tc>
        <w:tc>
          <w:tcPr>
            <w:tcW w:w="1843" w:type="dxa"/>
            <w:tcBorders>
              <w:top w:val="single" w:sz="4" w:space="0" w:color="auto"/>
              <w:left w:val="single" w:sz="4" w:space="0" w:color="auto"/>
              <w:bottom w:val="single" w:sz="4" w:space="0" w:color="auto"/>
              <w:right w:val="single" w:sz="4" w:space="0" w:color="auto"/>
            </w:tcBorders>
            <w:hideMark/>
          </w:tcPr>
          <w:p w14:paraId="7D97817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штук</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384F083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43F715F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A1B35D6"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0ED27E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баскетбольный</w:t>
            </w:r>
          </w:p>
        </w:tc>
        <w:tc>
          <w:tcPr>
            <w:tcW w:w="1843" w:type="dxa"/>
            <w:tcBorders>
              <w:top w:val="single" w:sz="4" w:space="0" w:color="auto"/>
              <w:left w:val="single" w:sz="4" w:space="0" w:color="auto"/>
              <w:bottom w:val="single" w:sz="4" w:space="0" w:color="auto"/>
              <w:right w:val="single" w:sz="4" w:space="0" w:color="auto"/>
            </w:tcBorders>
            <w:hideMark/>
          </w:tcPr>
          <w:p w14:paraId="5521E9D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штук</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1113E9A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351EDED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9117E76"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F2D72C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волейбольный</w:t>
            </w:r>
          </w:p>
        </w:tc>
        <w:tc>
          <w:tcPr>
            <w:tcW w:w="1843" w:type="dxa"/>
            <w:tcBorders>
              <w:top w:val="single" w:sz="4" w:space="0" w:color="auto"/>
              <w:left w:val="single" w:sz="4" w:space="0" w:color="auto"/>
              <w:bottom w:val="single" w:sz="4" w:space="0" w:color="auto"/>
              <w:right w:val="single" w:sz="4" w:space="0" w:color="auto"/>
            </w:tcBorders>
            <w:hideMark/>
          </w:tcPr>
          <w:p w14:paraId="7D97E93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штук</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47DAEF6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617DB0B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C56CBB1"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8D1485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набивной (</w:t>
            </w:r>
            <w:proofErr w:type="spellStart"/>
            <w:r w:rsidRPr="00736DAA">
              <w:rPr>
                <w:rFonts w:ascii="Times New Roman" w:eastAsia="Calibri" w:hAnsi="Times New Roman" w:cs="Times New Roman"/>
                <w:sz w:val="24"/>
                <w:szCs w:val="24"/>
                <w:lang w:eastAsia="ar-SA"/>
              </w:rPr>
              <w:t>медицинбол</w:t>
            </w:r>
            <w:proofErr w:type="spellEnd"/>
            <w:r w:rsidRPr="00736DAA">
              <w:rPr>
                <w:rFonts w:ascii="Times New Roman" w:eastAsia="Calibri" w:hAnsi="Times New Roman" w:cs="Times New Roman"/>
                <w:sz w:val="24"/>
                <w:szCs w:val="24"/>
                <w:lang w:eastAsia="ar-SA"/>
              </w:rPr>
              <w:t>) от 1 до 5 кг</w:t>
            </w:r>
          </w:p>
        </w:tc>
        <w:tc>
          <w:tcPr>
            <w:tcW w:w="1843" w:type="dxa"/>
            <w:tcBorders>
              <w:top w:val="single" w:sz="4" w:space="0" w:color="auto"/>
              <w:left w:val="single" w:sz="4" w:space="0" w:color="auto"/>
              <w:bottom w:val="single" w:sz="4" w:space="0" w:color="auto"/>
              <w:right w:val="single" w:sz="4" w:space="0" w:color="auto"/>
            </w:tcBorders>
            <w:hideMark/>
          </w:tcPr>
          <w:p w14:paraId="7FD172B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штук</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2129F3E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5DFF1BC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DF13C3E"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AA0CF3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Насос для накачивания мячей с иглами</w:t>
            </w:r>
          </w:p>
        </w:tc>
        <w:tc>
          <w:tcPr>
            <w:tcW w:w="1843" w:type="dxa"/>
            <w:tcBorders>
              <w:top w:val="single" w:sz="4" w:space="0" w:color="auto"/>
              <w:left w:val="single" w:sz="4" w:space="0" w:color="auto"/>
              <w:bottom w:val="single" w:sz="4" w:space="0" w:color="auto"/>
              <w:right w:val="single" w:sz="4" w:space="0" w:color="auto"/>
            </w:tcBorders>
            <w:hideMark/>
          </w:tcPr>
          <w:p w14:paraId="263B6A9F"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ar-SA"/>
              </w:rPr>
              <w:t>комплект</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50761B3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B00A44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EDA1C88"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85427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Перекладина гимнастическая переменной высоты (универсальная)</w:t>
            </w:r>
          </w:p>
        </w:tc>
        <w:tc>
          <w:tcPr>
            <w:tcW w:w="1843" w:type="dxa"/>
            <w:tcBorders>
              <w:top w:val="single" w:sz="4" w:space="0" w:color="auto"/>
              <w:left w:val="single" w:sz="4" w:space="0" w:color="auto"/>
              <w:bottom w:val="single" w:sz="4" w:space="0" w:color="auto"/>
              <w:right w:val="single" w:sz="4" w:space="0" w:color="auto"/>
            </w:tcBorders>
            <w:hideMark/>
          </w:tcPr>
          <w:p w14:paraId="03534D10"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штук</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2DC0080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FAA629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AAF6F6"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3D0F391"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Скакалка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21CBDF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штук</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33B19B9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20</w:t>
            </w:r>
          </w:p>
        </w:tc>
      </w:tr>
      <w:tr w:rsidR="00736DAA" w:rsidRPr="00736DAA" w14:paraId="5DEBC78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95354B"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52A2A1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Скамейка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D9D2512"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штук</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70A3FB4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7017412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952863F"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DF4F08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Стенка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28BD775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штук</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079812D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6</w:t>
            </w:r>
          </w:p>
        </w:tc>
      </w:tr>
      <w:tr w:rsidR="00736DAA" w:rsidRPr="00736DAA" w14:paraId="2CACE9D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472A8154"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4B0548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Урна-плевательница</w:t>
            </w:r>
          </w:p>
        </w:tc>
        <w:tc>
          <w:tcPr>
            <w:tcW w:w="1843" w:type="dxa"/>
            <w:tcBorders>
              <w:top w:val="single" w:sz="4" w:space="0" w:color="auto"/>
              <w:left w:val="single" w:sz="4" w:space="0" w:color="auto"/>
              <w:bottom w:val="single" w:sz="4" w:space="0" w:color="auto"/>
              <w:right w:val="single" w:sz="4" w:space="0" w:color="auto"/>
            </w:tcBorders>
            <w:hideMark/>
          </w:tcPr>
          <w:p w14:paraId="3BA8615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штук</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45AA2DD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2957D45"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0093D66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Контрольно-измерительные, судейские и информационные средства</w:t>
            </w:r>
          </w:p>
        </w:tc>
      </w:tr>
      <w:tr w:rsidR="00736DAA" w:rsidRPr="00736DAA" w14:paraId="778C1FA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BF394F5"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AA67EF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Секундомер электронный</w:t>
            </w:r>
          </w:p>
        </w:tc>
        <w:tc>
          <w:tcPr>
            <w:tcW w:w="1843" w:type="dxa"/>
            <w:tcBorders>
              <w:top w:val="single" w:sz="4" w:space="0" w:color="auto"/>
              <w:left w:val="single" w:sz="4" w:space="0" w:color="auto"/>
              <w:bottom w:val="single" w:sz="4" w:space="0" w:color="auto"/>
              <w:right w:val="single" w:sz="4" w:space="0" w:color="auto"/>
            </w:tcBorders>
            <w:hideMark/>
          </w:tcPr>
          <w:p w14:paraId="70612B8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штук</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5ACFF8E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2CED27F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5A7989E" w14:textId="77777777" w:rsidR="00736DAA" w:rsidRPr="00736DAA" w:rsidRDefault="00736DAA" w:rsidP="00144D07">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996D9E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Табло информационное электронное</w:t>
            </w:r>
          </w:p>
        </w:tc>
        <w:tc>
          <w:tcPr>
            <w:tcW w:w="1843" w:type="dxa"/>
            <w:tcBorders>
              <w:top w:val="single" w:sz="4" w:space="0" w:color="auto"/>
              <w:left w:val="single" w:sz="4" w:space="0" w:color="auto"/>
              <w:bottom w:val="single" w:sz="4" w:space="0" w:color="auto"/>
              <w:right w:val="single" w:sz="4" w:space="0" w:color="auto"/>
            </w:tcBorders>
            <w:hideMark/>
          </w:tcPr>
          <w:p w14:paraId="4B32AACB"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ar-SA"/>
              </w:rPr>
              <w:t>комплект</w:t>
            </w:r>
            <w:proofErr w:type="gramEnd"/>
          </w:p>
        </w:tc>
        <w:tc>
          <w:tcPr>
            <w:tcW w:w="2126" w:type="dxa"/>
            <w:tcBorders>
              <w:top w:val="single" w:sz="4" w:space="0" w:color="auto"/>
              <w:left w:val="single" w:sz="4" w:space="0" w:color="auto"/>
              <w:bottom w:val="single" w:sz="4" w:space="0" w:color="auto"/>
              <w:right w:val="single" w:sz="4" w:space="0" w:color="auto"/>
            </w:tcBorders>
            <w:hideMark/>
          </w:tcPr>
          <w:p w14:paraId="71CEFDD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bl>
    <w:p w14:paraId="212379DD"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6906D72B"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Методическое обеспечение программы</w:t>
      </w:r>
    </w:p>
    <w:p w14:paraId="46797C30"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7"/>
        <w:gridCol w:w="1816"/>
        <w:gridCol w:w="1700"/>
        <w:gridCol w:w="1983"/>
        <w:gridCol w:w="1729"/>
        <w:gridCol w:w="1700"/>
      </w:tblGrid>
      <w:tr w:rsidR="00736DAA" w:rsidRPr="00736DAA" w14:paraId="64D15966" w14:textId="77777777" w:rsidTr="00736DAA">
        <w:trPr>
          <w:trHeight w:val="1088"/>
        </w:trPr>
        <w:tc>
          <w:tcPr>
            <w:tcW w:w="418" w:type="dxa"/>
            <w:tcBorders>
              <w:top w:val="single" w:sz="4" w:space="0" w:color="000000"/>
              <w:left w:val="single" w:sz="4" w:space="0" w:color="000000"/>
              <w:bottom w:val="single" w:sz="4" w:space="0" w:color="000000"/>
              <w:right w:val="single" w:sz="4" w:space="0" w:color="000000"/>
            </w:tcBorders>
          </w:tcPr>
          <w:p w14:paraId="3D9E290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i/>
                <w:sz w:val="24"/>
                <w:szCs w:val="24"/>
                <w:lang w:eastAsia="ar-SA"/>
              </w:rPr>
            </w:pPr>
          </w:p>
          <w:p w14:paraId="779911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w:t>
            </w:r>
          </w:p>
        </w:tc>
        <w:tc>
          <w:tcPr>
            <w:tcW w:w="1817" w:type="dxa"/>
            <w:tcBorders>
              <w:top w:val="single" w:sz="4" w:space="0" w:color="000000"/>
              <w:left w:val="single" w:sz="4" w:space="0" w:color="000000"/>
              <w:bottom w:val="single" w:sz="4" w:space="0" w:color="000000"/>
              <w:right w:val="single" w:sz="4" w:space="0" w:color="000000"/>
            </w:tcBorders>
          </w:tcPr>
          <w:p w14:paraId="464D46B5"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1D9E6832"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Тема программы</w:t>
            </w:r>
          </w:p>
        </w:tc>
        <w:tc>
          <w:tcPr>
            <w:tcW w:w="1701" w:type="dxa"/>
            <w:tcBorders>
              <w:top w:val="single" w:sz="4" w:space="0" w:color="000000"/>
              <w:left w:val="single" w:sz="4" w:space="0" w:color="000000"/>
              <w:bottom w:val="single" w:sz="4" w:space="0" w:color="000000"/>
              <w:right w:val="single" w:sz="4" w:space="0" w:color="000000"/>
            </w:tcBorders>
          </w:tcPr>
          <w:p w14:paraId="611002D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4A6A58"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Форма организации и проведения занятия</w:t>
            </w:r>
          </w:p>
        </w:tc>
        <w:tc>
          <w:tcPr>
            <w:tcW w:w="1984" w:type="dxa"/>
            <w:tcBorders>
              <w:top w:val="single" w:sz="4" w:space="0" w:color="000000"/>
              <w:left w:val="single" w:sz="4" w:space="0" w:color="000000"/>
              <w:bottom w:val="single" w:sz="4" w:space="0" w:color="000000"/>
              <w:right w:val="single" w:sz="4" w:space="0" w:color="000000"/>
            </w:tcBorders>
          </w:tcPr>
          <w:p w14:paraId="47DE8331"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5BC4BE"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Методы и приёмы организации учебно-воспитательного процесса</w:t>
            </w:r>
          </w:p>
        </w:tc>
        <w:tc>
          <w:tcPr>
            <w:tcW w:w="1730" w:type="dxa"/>
            <w:tcBorders>
              <w:top w:val="single" w:sz="4" w:space="0" w:color="000000"/>
              <w:left w:val="single" w:sz="4" w:space="0" w:color="000000"/>
              <w:bottom w:val="single" w:sz="4" w:space="0" w:color="000000"/>
              <w:right w:val="single" w:sz="4" w:space="0" w:color="000000"/>
            </w:tcBorders>
          </w:tcPr>
          <w:p w14:paraId="619793F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0F14A754"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Дидактический материал, техническое оснащение занятий</w:t>
            </w:r>
          </w:p>
        </w:tc>
        <w:tc>
          <w:tcPr>
            <w:tcW w:w="1701" w:type="dxa"/>
            <w:tcBorders>
              <w:top w:val="single" w:sz="4" w:space="0" w:color="000000"/>
              <w:left w:val="single" w:sz="4" w:space="0" w:color="000000"/>
              <w:bottom w:val="single" w:sz="4" w:space="0" w:color="000000"/>
              <w:right w:val="single" w:sz="4" w:space="0" w:color="000000"/>
            </w:tcBorders>
            <w:hideMark/>
          </w:tcPr>
          <w:p w14:paraId="2663F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Вид и форма контроля, форма предъявления результата</w:t>
            </w:r>
          </w:p>
        </w:tc>
      </w:tr>
      <w:tr w:rsidR="00736DAA" w:rsidRPr="00736DAA" w14:paraId="10F659C2" w14:textId="77777777" w:rsidTr="00736DAA">
        <w:trPr>
          <w:trHeight w:val="1245"/>
        </w:trPr>
        <w:tc>
          <w:tcPr>
            <w:tcW w:w="418" w:type="dxa"/>
            <w:tcBorders>
              <w:top w:val="single" w:sz="4" w:space="0" w:color="000000"/>
              <w:left w:val="single" w:sz="4" w:space="0" w:color="000000"/>
              <w:bottom w:val="single" w:sz="6" w:space="0" w:color="auto"/>
              <w:right w:val="single" w:sz="4" w:space="0" w:color="000000"/>
            </w:tcBorders>
          </w:tcPr>
          <w:p w14:paraId="4E5F8DB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2CBD83B"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1331ED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1817" w:type="dxa"/>
            <w:tcBorders>
              <w:top w:val="single" w:sz="4" w:space="0" w:color="000000"/>
              <w:left w:val="single" w:sz="4" w:space="0" w:color="000000"/>
              <w:bottom w:val="single" w:sz="6" w:space="0" w:color="auto"/>
              <w:right w:val="single" w:sz="4" w:space="0" w:color="000000"/>
            </w:tcBorders>
            <w:hideMark/>
          </w:tcPr>
          <w:p w14:paraId="4133A61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 xml:space="preserve">Общие основы </w:t>
            </w:r>
            <w:proofErr w:type="gramStart"/>
            <w:r w:rsidRPr="00736DAA">
              <w:rPr>
                <w:rFonts w:ascii="Times New Roman" w:eastAsia="Calibri" w:hAnsi="Times New Roman" w:cs="Times New Roman"/>
                <w:sz w:val="24"/>
                <w:szCs w:val="28"/>
                <w:lang w:eastAsia="ar-SA"/>
              </w:rPr>
              <w:t>каратэ  ПП</w:t>
            </w:r>
            <w:proofErr w:type="gramEnd"/>
            <w:r w:rsidRPr="00736DAA">
              <w:rPr>
                <w:rFonts w:ascii="Times New Roman" w:eastAsia="Calibri" w:hAnsi="Times New Roman" w:cs="Times New Roman"/>
                <w:sz w:val="24"/>
                <w:szCs w:val="28"/>
                <w:lang w:eastAsia="ar-SA"/>
              </w:rPr>
              <w:t xml:space="preserve"> и ТБ Правила   </w:t>
            </w:r>
          </w:p>
          <w:p w14:paraId="7577240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roofErr w:type="gramStart"/>
            <w:r w:rsidRPr="00736DAA">
              <w:rPr>
                <w:rFonts w:ascii="Times New Roman" w:eastAsia="Calibri" w:hAnsi="Times New Roman" w:cs="Times New Roman"/>
                <w:sz w:val="24"/>
                <w:szCs w:val="28"/>
                <w:lang w:eastAsia="ar-SA"/>
              </w:rPr>
              <w:t>и</w:t>
            </w:r>
            <w:proofErr w:type="gramEnd"/>
            <w:r w:rsidRPr="00736DAA">
              <w:rPr>
                <w:rFonts w:ascii="Times New Roman" w:eastAsia="Calibri" w:hAnsi="Times New Roman" w:cs="Times New Roman"/>
                <w:sz w:val="24"/>
                <w:szCs w:val="28"/>
                <w:lang w:eastAsia="ar-SA"/>
              </w:rPr>
              <w:t xml:space="preserve"> методика судейства</w:t>
            </w:r>
          </w:p>
          <w:p w14:paraId="76AE2D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roofErr w:type="gramStart"/>
            <w:r w:rsidRPr="00736DAA">
              <w:rPr>
                <w:rFonts w:ascii="Times New Roman" w:eastAsia="Calibri" w:hAnsi="Times New Roman" w:cs="Times New Roman"/>
                <w:sz w:val="24"/>
                <w:szCs w:val="28"/>
                <w:lang w:eastAsia="ar-SA"/>
              </w:rPr>
              <w:t>в</w:t>
            </w:r>
            <w:proofErr w:type="gramEnd"/>
            <w:r w:rsidRPr="00736DAA">
              <w:rPr>
                <w:rFonts w:ascii="Times New Roman" w:eastAsia="Calibri" w:hAnsi="Times New Roman" w:cs="Times New Roman"/>
                <w:sz w:val="24"/>
                <w:szCs w:val="28"/>
                <w:lang w:eastAsia="ar-SA"/>
              </w:rPr>
              <w:t xml:space="preserve"> каратэ</w:t>
            </w:r>
          </w:p>
        </w:tc>
        <w:tc>
          <w:tcPr>
            <w:tcW w:w="1701" w:type="dxa"/>
            <w:tcBorders>
              <w:top w:val="single" w:sz="4" w:space="0" w:color="000000"/>
              <w:left w:val="single" w:sz="4" w:space="0" w:color="000000"/>
              <w:bottom w:val="single" w:sz="6" w:space="0" w:color="auto"/>
              <w:right w:val="single" w:sz="4" w:space="0" w:color="000000"/>
            </w:tcBorders>
            <w:hideMark/>
          </w:tcPr>
          <w:p w14:paraId="131F3A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w:t>
            </w:r>
          </w:p>
        </w:tc>
        <w:tc>
          <w:tcPr>
            <w:tcW w:w="1984" w:type="dxa"/>
            <w:tcBorders>
              <w:top w:val="single" w:sz="4" w:space="0" w:color="000000"/>
              <w:left w:val="single" w:sz="4" w:space="0" w:color="000000"/>
              <w:bottom w:val="single" w:sz="6" w:space="0" w:color="auto"/>
              <w:right w:val="single" w:sz="4" w:space="0" w:color="000000"/>
            </w:tcBorders>
          </w:tcPr>
          <w:p w14:paraId="30191EC3"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Словесный, объяснение, рассказ, беседа практические задания, объяснение нового материала.</w:t>
            </w:r>
          </w:p>
          <w:p w14:paraId="4EBDE45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p>
        </w:tc>
        <w:tc>
          <w:tcPr>
            <w:tcW w:w="1730" w:type="dxa"/>
            <w:tcBorders>
              <w:top w:val="single" w:sz="4" w:space="0" w:color="000000"/>
              <w:left w:val="single" w:sz="4" w:space="0" w:color="000000"/>
              <w:bottom w:val="single" w:sz="6" w:space="0" w:color="auto"/>
              <w:right w:val="single" w:sz="4" w:space="0" w:color="000000"/>
            </w:tcBorders>
            <w:hideMark/>
          </w:tcPr>
          <w:p w14:paraId="65EEFFEE"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Специальная литература, справочные материалы, картинки, плакаты. Правила судейства. </w:t>
            </w:r>
          </w:p>
        </w:tc>
        <w:tc>
          <w:tcPr>
            <w:tcW w:w="1701" w:type="dxa"/>
            <w:tcBorders>
              <w:top w:val="single" w:sz="4" w:space="0" w:color="000000"/>
              <w:left w:val="single" w:sz="4" w:space="0" w:color="000000"/>
              <w:bottom w:val="single" w:sz="6" w:space="0" w:color="auto"/>
              <w:right w:val="single" w:sz="4" w:space="0" w:color="000000"/>
            </w:tcBorders>
            <w:hideMark/>
          </w:tcPr>
          <w:p w14:paraId="1CDD2B2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Вводный, </w:t>
            </w:r>
          </w:p>
          <w:p w14:paraId="6BCC200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положение</w:t>
            </w:r>
            <w:proofErr w:type="gramEnd"/>
            <w:r w:rsidRPr="00736DAA">
              <w:rPr>
                <w:rFonts w:ascii="Times New Roman" w:eastAsia="Calibri" w:hAnsi="Times New Roman" w:cs="Times New Roman"/>
                <w:sz w:val="24"/>
                <w:szCs w:val="24"/>
                <w:lang w:eastAsia="ar-SA"/>
              </w:rPr>
              <w:t xml:space="preserve"> о соревнованиях по рукопашному бою.</w:t>
            </w:r>
          </w:p>
        </w:tc>
      </w:tr>
      <w:tr w:rsidR="00736DAA" w:rsidRPr="00736DAA" w14:paraId="433319E1" w14:textId="77777777" w:rsidTr="00736DAA">
        <w:trPr>
          <w:trHeight w:val="1043"/>
        </w:trPr>
        <w:tc>
          <w:tcPr>
            <w:tcW w:w="418" w:type="dxa"/>
            <w:tcBorders>
              <w:top w:val="single" w:sz="6" w:space="0" w:color="auto"/>
              <w:left w:val="single" w:sz="4" w:space="0" w:color="000000"/>
              <w:bottom w:val="single" w:sz="6" w:space="0" w:color="auto"/>
              <w:right w:val="single" w:sz="4" w:space="0" w:color="000000"/>
            </w:tcBorders>
          </w:tcPr>
          <w:p w14:paraId="55DE227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5DC4761" w14:textId="77777777" w:rsidR="00736DAA" w:rsidRPr="00736DAA" w:rsidRDefault="00736DAA" w:rsidP="00736DAA">
            <w:pPr>
              <w:suppressAutoHyphens/>
              <w:spacing w:after="0" w:line="240" w:lineRule="auto"/>
              <w:jc w:val="center"/>
              <w:rPr>
                <w:rFonts w:ascii="Times New Roman" w:eastAsia="Calibri" w:hAnsi="Times New Roman" w:cs="Times New Roman"/>
                <w:b/>
                <w:sz w:val="28"/>
                <w:szCs w:val="28"/>
                <w:lang w:eastAsia="ar-SA"/>
              </w:rPr>
            </w:pPr>
          </w:p>
          <w:p w14:paraId="2EAB378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797DB6A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1817" w:type="dxa"/>
            <w:tcBorders>
              <w:top w:val="single" w:sz="6" w:space="0" w:color="auto"/>
              <w:left w:val="single" w:sz="4" w:space="0" w:color="000000"/>
              <w:bottom w:val="single" w:sz="6" w:space="0" w:color="auto"/>
              <w:right w:val="single" w:sz="4" w:space="0" w:color="000000"/>
            </w:tcBorders>
          </w:tcPr>
          <w:p w14:paraId="66D49CC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5903B9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94BD96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3DDFA59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Общефизическая подготовка</w:t>
            </w:r>
          </w:p>
          <w:p w14:paraId="47E1ABD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tc>
        <w:tc>
          <w:tcPr>
            <w:tcW w:w="1701" w:type="dxa"/>
            <w:tcBorders>
              <w:top w:val="single" w:sz="6" w:space="0" w:color="auto"/>
              <w:left w:val="single" w:sz="4" w:space="0" w:color="000000"/>
              <w:bottom w:val="single" w:sz="6" w:space="0" w:color="auto"/>
              <w:right w:val="single" w:sz="4" w:space="0" w:color="000000"/>
            </w:tcBorders>
          </w:tcPr>
          <w:p w14:paraId="378B14B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6DA6FC6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Индивидуальная, групповая, подгрупповая,</w:t>
            </w:r>
          </w:p>
          <w:p w14:paraId="3A2F188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поточная</w:t>
            </w:r>
            <w:proofErr w:type="gramEnd"/>
            <w:r w:rsidRPr="00736DAA">
              <w:rPr>
                <w:rFonts w:ascii="Times New Roman" w:eastAsia="Calibri" w:hAnsi="Times New Roman" w:cs="Times New Roman"/>
                <w:sz w:val="24"/>
                <w:szCs w:val="24"/>
                <w:lang w:eastAsia="ar-SA"/>
              </w:rPr>
              <w:t>, фронтальная</w:t>
            </w:r>
          </w:p>
        </w:tc>
        <w:tc>
          <w:tcPr>
            <w:tcW w:w="1984" w:type="dxa"/>
            <w:tcBorders>
              <w:top w:val="single" w:sz="6" w:space="0" w:color="auto"/>
              <w:left w:val="single" w:sz="4" w:space="0" w:color="000000"/>
              <w:bottom w:val="single" w:sz="6" w:space="0" w:color="auto"/>
              <w:right w:val="single" w:sz="4" w:space="0" w:color="000000"/>
            </w:tcBorders>
          </w:tcPr>
          <w:p w14:paraId="3BCBA8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0F1803E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Словесный, </w:t>
            </w:r>
          </w:p>
          <w:p w14:paraId="2759EA8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наглядный</w:t>
            </w:r>
            <w:proofErr w:type="gramEnd"/>
            <w:r w:rsidRPr="00736DAA">
              <w:rPr>
                <w:rFonts w:ascii="Times New Roman" w:eastAsia="Calibri" w:hAnsi="Times New Roman" w:cs="Times New Roman"/>
                <w:sz w:val="24"/>
                <w:szCs w:val="24"/>
                <w:lang w:eastAsia="ar-SA"/>
              </w:rPr>
              <w:t xml:space="preserve"> показ, </w:t>
            </w:r>
          </w:p>
          <w:p w14:paraId="3F8695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упражнения</w:t>
            </w:r>
            <w:proofErr w:type="gramEnd"/>
            <w:r w:rsidRPr="00736DAA">
              <w:rPr>
                <w:rFonts w:ascii="Times New Roman" w:eastAsia="Calibri" w:hAnsi="Times New Roman" w:cs="Times New Roman"/>
                <w:sz w:val="24"/>
                <w:szCs w:val="24"/>
                <w:lang w:eastAsia="ar-SA"/>
              </w:rPr>
              <w:t xml:space="preserve"> в парах, работа на снарядах, УТЗ</w:t>
            </w:r>
          </w:p>
        </w:tc>
        <w:tc>
          <w:tcPr>
            <w:tcW w:w="1730" w:type="dxa"/>
            <w:tcBorders>
              <w:top w:val="single" w:sz="6" w:space="0" w:color="auto"/>
              <w:left w:val="single" w:sz="4" w:space="0" w:color="000000"/>
              <w:bottom w:val="single" w:sz="6" w:space="0" w:color="auto"/>
              <w:right w:val="single" w:sz="4" w:space="0" w:color="000000"/>
            </w:tcBorders>
            <w:hideMark/>
          </w:tcPr>
          <w:p w14:paraId="29272CD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Таблицы, схемы, карточки, малый спортинвентарь (резина, гантели, </w:t>
            </w:r>
            <w:proofErr w:type="spellStart"/>
            <w:r w:rsidRPr="00736DAA">
              <w:rPr>
                <w:rFonts w:ascii="Times New Roman" w:eastAsia="Calibri" w:hAnsi="Times New Roman" w:cs="Times New Roman"/>
                <w:sz w:val="24"/>
                <w:szCs w:val="24"/>
                <w:lang w:eastAsia="ar-SA"/>
              </w:rPr>
              <w:t>медицинбол</w:t>
            </w:r>
            <w:proofErr w:type="spellEnd"/>
            <w:r w:rsidRPr="00736DAA">
              <w:rPr>
                <w:rFonts w:ascii="Times New Roman" w:eastAsia="Calibri" w:hAnsi="Times New Roman" w:cs="Times New Roman"/>
                <w:sz w:val="24"/>
                <w:szCs w:val="24"/>
                <w:lang w:eastAsia="ar-SA"/>
              </w:rPr>
              <w:t xml:space="preserve">, </w:t>
            </w:r>
            <w:proofErr w:type="spellStart"/>
            <w:r w:rsidRPr="00736DAA">
              <w:rPr>
                <w:rFonts w:ascii="Times New Roman" w:eastAsia="Calibri" w:hAnsi="Times New Roman" w:cs="Times New Roman"/>
                <w:sz w:val="24"/>
                <w:szCs w:val="24"/>
                <w:lang w:eastAsia="ar-SA"/>
              </w:rPr>
              <w:t>тен.мячи</w:t>
            </w:r>
            <w:proofErr w:type="spellEnd"/>
            <w:r w:rsidRPr="00736DAA">
              <w:rPr>
                <w:rFonts w:ascii="Times New Roman" w:eastAsia="Calibri" w:hAnsi="Times New Roman" w:cs="Times New Roman"/>
                <w:sz w:val="24"/>
                <w:szCs w:val="24"/>
                <w:lang w:eastAsia="ar-SA"/>
              </w:rPr>
              <w:t xml:space="preserve"> и т.д.  </w:t>
            </w:r>
            <w:proofErr w:type="gramStart"/>
            <w:r w:rsidRPr="00736DAA">
              <w:rPr>
                <w:rFonts w:ascii="Times New Roman" w:eastAsia="Calibri" w:hAnsi="Times New Roman" w:cs="Times New Roman"/>
                <w:sz w:val="24"/>
                <w:szCs w:val="24"/>
                <w:lang w:eastAsia="ar-SA"/>
              </w:rPr>
              <w:t>обучающегося</w:t>
            </w:r>
            <w:proofErr w:type="gramEnd"/>
            <w:r w:rsidRPr="00736DAA">
              <w:rPr>
                <w:rFonts w:ascii="Times New Roman" w:eastAsia="Calibri" w:hAnsi="Times New Roman" w:cs="Times New Roman"/>
                <w:sz w:val="24"/>
                <w:szCs w:val="24"/>
                <w:lang w:eastAsia="ar-SA"/>
              </w:rPr>
              <w:t>, силовые тренажеры</w:t>
            </w:r>
          </w:p>
        </w:tc>
        <w:tc>
          <w:tcPr>
            <w:tcW w:w="1701" w:type="dxa"/>
            <w:tcBorders>
              <w:top w:val="single" w:sz="6" w:space="0" w:color="auto"/>
              <w:left w:val="single" w:sz="4" w:space="0" w:color="000000"/>
              <w:bottom w:val="single" w:sz="6" w:space="0" w:color="auto"/>
              <w:right w:val="single" w:sz="4" w:space="0" w:color="000000"/>
            </w:tcBorders>
          </w:tcPr>
          <w:p w14:paraId="5EF0D8E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58BED0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2B47B3B1"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Тестирование, </w:t>
            </w:r>
          </w:p>
          <w:p w14:paraId="78C5469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зачеты</w:t>
            </w:r>
            <w:proofErr w:type="gramEnd"/>
            <w:r w:rsidRPr="00736DAA">
              <w:rPr>
                <w:rFonts w:ascii="Times New Roman" w:eastAsia="Calibri" w:hAnsi="Times New Roman" w:cs="Times New Roman"/>
                <w:sz w:val="24"/>
                <w:szCs w:val="24"/>
                <w:lang w:eastAsia="ar-SA"/>
              </w:rPr>
              <w:t>, протоколы</w:t>
            </w:r>
          </w:p>
        </w:tc>
      </w:tr>
      <w:tr w:rsidR="00736DAA" w:rsidRPr="00736DAA" w14:paraId="57011C93"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1A74979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05E8674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FCFE0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817" w:type="dxa"/>
            <w:tcBorders>
              <w:top w:val="single" w:sz="6" w:space="0" w:color="auto"/>
              <w:left w:val="single" w:sz="4" w:space="0" w:color="000000"/>
              <w:bottom w:val="single" w:sz="6" w:space="0" w:color="auto"/>
              <w:right w:val="single" w:sz="4" w:space="0" w:color="000000"/>
            </w:tcBorders>
          </w:tcPr>
          <w:p w14:paraId="24F573F1" w14:textId="77777777" w:rsidR="00736DAA" w:rsidRPr="00736DAA" w:rsidRDefault="00736DAA" w:rsidP="00736DAA">
            <w:pPr>
              <w:suppressAutoHyphens/>
              <w:spacing w:after="0" w:line="240" w:lineRule="auto"/>
              <w:rPr>
                <w:rFonts w:ascii="Times New Roman" w:eastAsia="Calibri" w:hAnsi="Times New Roman" w:cs="Times New Roman"/>
                <w:sz w:val="24"/>
                <w:szCs w:val="28"/>
                <w:lang w:eastAsia="ar-SA"/>
              </w:rPr>
            </w:pPr>
          </w:p>
          <w:p w14:paraId="776D97B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Специальная физическая подготовка</w:t>
            </w:r>
          </w:p>
        </w:tc>
        <w:tc>
          <w:tcPr>
            <w:tcW w:w="1701" w:type="dxa"/>
            <w:tcBorders>
              <w:top w:val="single" w:sz="6" w:space="0" w:color="auto"/>
              <w:left w:val="single" w:sz="4" w:space="0" w:color="000000"/>
              <w:bottom w:val="single" w:sz="6" w:space="0" w:color="auto"/>
              <w:right w:val="single" w:sz="4" w:space="0" w:color="000000"/>
            </w:tcBorders>
          </w:tcPr>
          <w:p w14:paraId="426296B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5B3D6DF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tcPr>
          <w:p w14:paraId="5EB02AA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2761B3B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14:paraId="6A386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10"/>
                <w:szCs w:val="24"/>
                <w:lang w:eastAsia="ar-SA"/>
              </w:rPr>
            </w:pPr>
          </w:p>
        </w:tc>
        <w:tc>
          <w:tcPr>
            <w:tcW w:w="1730" w:type="dxa"/>
            <w:tcBorders>
              <w:top w:val="single" w:sz="6" w:space="0" w:color="auto"/>
              <w:left w:val="single" w:sz="4" w:space="0" w:color="000000"/>
              <w:bottom w:val="single" w:sz="6" w:space="0" w:color="auto"/>
              <w:right w:val="single" w:sz="4" w:space="0" w:color="000000"/>
            </w:tcBorders>
            <w:hideMark/>
          </w:tcPr>
          <w:p w14:paraId="119E3F0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Литература, схемы,</w:t>
            </w:r>
          </w:p>
          <w:p w14:paraId="7EE5A119"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справочные</w:t>
            </w:r>
            <w:proofErr w:type="gramEnd"/>
            <w:r w:rsidRPr="00736DAA">
              <w:rPr>
                <w:rFonts w:ascii="Times New Roman" w:eastAsia="Calibri" w:hAnsi="Times New Roman" w:cs="Times New Roman"/>
                <w:sz w:val="24"/>
                <w:szCs w:val="24"/>
                <w:lang w:eastAsia="ar-SA"/>
              </w:rPr>
              <w:t xml:space="preserve"> материалы, плакаты, мелкий и средний спортинвентарь (малые гантели, </w:t>
            </w:r>
            <w:proofErr w:type="spellStart"/>
            <w:r w:rsidRPr="00736DAA">
              <w:rPr>
                <w:rFonts w:ascii="Times New Roman" w:eastAsia="Calibri" w:hAnsi="Times New Roman" w:cs="Times New Roman"/>
                <w:sz w:val="24"/>
                <w:szCs w:val="24"/>
                <w:lang w:eastAsia="ar-SA"/>
              </w:rPr>
              <w:t>пунктбол</w:t>
            </w:r>
            <w:proofErr w:type="spellEnd"/>
            <w:r w:rsidRPr="00736DAA">
              <w:rPr>
                <w:rFonts w:ascii="Times New Roman" w:eastAsia="Calibri" w:hAnsi="Times New Roman" w:cs="Times New Roman"/>
                <w:sz w:val="24"/>
                <w:szCs w:val="24"/>
                <w:lang w:eastAsia="ar-SA"/>
              </w:rPr>
              <w:t>, лапы, бокс. мешки и груши, манекен)</w:t>
            </w:r>
          </w:p>
        </w:tc>
        <w:tc>
          <w:tcPr>
            <w:tcW w:w="1701" w:type="dxa"/>
            <w:tcBorders>
              <w:top w:val="single" w:sz="6" w:space="0" w:color="auto"/>
              <w:left w:val="single" w:sz="4" w:space="0" w:color="000000"/>
              <w:bottom w:val="single" w:sz="6" w:space="0" w:color="auto"/>
              <w:right w:val="single" w:sz="4" w:space="0" w:color="000000"/>
            </w:tcBorders>
          </w:tcPr>
          <w:p w14:paraId="4A6231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3422E01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w:t>
            </w:r>
          </w:p>
          <w:p w14:paraId="38FC9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промежуточный</w:t>
            </w:r>
            <w:proofErr w:type="gramEnd"/>
            <w:r w:rsidRPr="00736DAA">
              <w:rPr>
                <w:rFonts w:ascii="Times New Roman" w:eastAsia="Calibri" w:hAnsi="Times New Roman" w:cs="Times New Roman"/>
                <w:sz w:val="24"/>
                <w:szCs w:val="24"/>
                <w:lang w:eastAsia="ar-SA"/>
              </w:rPr>
              <w:t xml:space="preserve"> тест.</w:t>
            </w:r>
          </w:p>
          <w:p w14:paraId="4C7F9E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tc>
      </w:tr>
      <w:tr w:rsidR="00736DAA" w:rsidRPr="00736DAA" w14:paraId="0F133A3A"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0B226D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D89E8F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1817" w:type="dxa"/>
            <w:tcBorders>
              <w:top w:val="single" w:sz="6" w:space="0" w:color="auto"/>
              <w:left w:val="single" w:sz="4" w:space="0" w:color="000000"/>
              <w:bottom w:val="single" w:sz="6" w:space="0" w:color="auto"/>
              <w:right w:val="single" w:sz="4" w:space="0" w:color="000000"/>
            </w:tcBorders>
            <w:hideMark/>
          </w:tcPr>
          <w:p w14:paraId="1EBB2F2A"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r w:rsidRPr="00736DAA">
              <w:rPr>
                <w:rFonts w:ascii="Times New Roman" w:eastAsia="Calibri" w:hAnsi="Times New Roman" w:cs="Times New Roman"/>
                <w:sz w:val="24"/>
                <w:szCs w:val="28"/>
                <w:lang w:eastAsia="ar-SA"/>
              </w:rPr>
              <w:t>Технико-</w:t>
            </w:r>
            <w:proofErr w:type="gramStart"/>
            <w:r w:rsidRPr="00736DAA">
              <w:rPr>
                <w:rFonts w:ascii="Times New Roman" w:eastAsia="Calibri" w:hAnsi="Times New Roman" w:cs="Times New Roman"/>
                <w:sz w:val="24"/>
                <w:szCs w:val="28"/>
                <w:lang w:eastAsia="ar-SA"/>
              </w:rPr>
              <w:t>тактическая  подготовка</w:t>
            </w:r>
            <w:proofErr w:type="gramEnd"/>
            <w:r w:rsidRPr="00736DAA">
              <w:rPr>
                <w:rFonts w:ascii="Times New Roman" w:eastAsia="Calibri" w:hAnsi="Times New Roman" w:cs="Times New Roman"/>
                <w:sz w:val="24"/>
                <w:szCs w:val="28"/>
                <w:lang w:eastAsia="ar-SA"/>
              </w:rPr>
              <w:t xml:space="preserve"> </w:t>
            </w:r>
          </w:p>
        </w:tc>
        <w:tc>
          <w:tcPr>
            <w:tcW w:w="1701" w:type="dxa"/>
            <w:tcBorders>
              <w:top w:val="single" w:sz="6" w:space="0" w:color="auto"/>
              <w:left w:val="single" w:sz="4" w:space="0" w:color="000000"/>
              <w:bottom w:val="single" w:sz="6" w:space="0" w:color="auto"/>
              <w:right w:val="single" w:sz="4" w:space="0" w:color="000000"/>
            </w:tcBorders>
            <w:hideMark/>
          </w:tcPr>
          <w:p w14:paraId="0E0D132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hideMark/>
          </w:tcPr>
          <w:p w14:paraId="26A4C88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w:t>
            </w:r>
            <w:proofErr w:type="gramStart"/>
            <w:r w:rsidRPr="00736DAA">
              <w:rPr>
                <w:rFonts w:ascii="Times New Roman" w:eastAsia="Calibri" w:hAnsi="Times New Roman" w:cs="Times New Roman"/>
                <w:sz w:val="24"/>
                <w:szCs w:val="24"/>
                <w:lang w:eastAsia="ar-SA"/>
              </w:rPr>
              <w:t>объяснение,  беседа</w:t>
            </w:r>
            <w:proofErr w:type="gramEnd"/>
            <w:r w:rsidRPr="00736DAA">
              <w:rPr>
                <w:rFonts w:ascii="Times New Roman" w:eastAsia="Calibri" w:hAnsi="Times New Roman" w:cs="Times New Roman"/>
                <w:sz w:val="24"/>
                <w:szCs w:val="24"/>
                <w:lang w:eastAsia="ar-SA"/>
              </w:rPr>
              <w:t xml:space="preserve">, практические занятия, упражнения в парах, УТЗ, наглядный показ тренером. </w:t>
            </w:r>
          </w:p>
          <w:p w14:paraId="1AAD216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Учебные бои.</w:t>
            </w:r>
          </w:p>
        </w:tc>
        <w:tc>
          <w:tcPr>
            <w:tcW w:w="1730" w:type="dxa"/>
            <w:tcBorders>
              <w:top w:val="single" w:sz="6" w:space="0" w:color="auto"/>
              <w:left w:val="single" w:sz="4" w:space="0" w:color="000000"/>
              <w:bottom w:val="single" w:sz="6" w:space="0" w:color="auto"/>
              <w:right w:val="single" w:sz="4" w:space="0" w:color="000000"/>
            </w:tcBorders>
            <w:hideMark/>
          </w:tcPr>
          <w:p w14:paraId="7EE7681F"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Плакаты, мелкий инвентарь обучающего.</w:t>
            </w:r>
          </w:p>
          <w:p w14:paraId="0E926932"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Терминология, жестикуляция.</w:t>
            </w:r>
          </w:p>
        </w:tc>
        <w:tc>
          <w:tcPr>
            <w:tcW w:w="1701" w:type="dxa"/>
            <w:tcBorders>
              <w:top w:val="single" w:sz="6" w:space="0" w:color="auto"/>
              <w:left w:val="single" w:sz="4" w:space="0" w:color="000000"/>
              <w:bottom w:val="single" w:sz="6" w:space="0" w:color="auto"/>
              <w:right w:val="single" w:sz="4" w:space="0" w:color="000000"/>
            </w:tcBorders>
          </w:tcPr>
          <w:p w14:paraId="21DA676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 промежуточный тест,</w:t>
            </w:r>
          </w:p>
          <w:p w14:paraId="52BE8648"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соревнование</w:t>
            </w:r>
            <w:proofErr w:type="gramEnd"/>
          </w:p>
          <w:p w14:paraId="72324F25"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p>
        </w:tc>
      </w:tr>
      <w:tr w:rsidR="00736DAA" w:rsidRPr="00736DAA" w14:paraId="508587C1"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FAD79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6D1125E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1817" w:type="dxa"/>
            <w:tcBorders>
              <w:top w:val="single" w:sz="6" w:space="0" w:color="auto"/>
              <w:left w:val="single" w:sz="4" w:space="0" w:color="000000"/>
              <w:bottom w:val="single" w:sz="6" w:space="0" w:color="auto"/>
              <w:right w:val="single" w:sz="4" w:space="0" w:color="000000"/>
            </w:tcBorders>
          </w:tcPr>
          <w:p w14:paraId="45E6E102"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p>
          <w:p w14:paraId="4552F37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roofErr w:type="gramStart"/>
            <w:r w:rsidRPr="00736DAA">
              <w:rPr>
                <w:rFonts w:ascii="Times New Roman" w:eastAsia="Calibri" w:hAnsi="Times New Roman" w:cs="Times New Roman"/>
                <w:sz w:val="24"/>
                <w:szCs w:val="28"/>
                <w:lang w:eastAsia="ar-SA"/>
              </w:rPr>
              <w:t>Соревновательная  подготовка</w:t>
            </w:r>
            <w:proofErr w:type="gramEnd"/>
          </w:p>
        </w:tc>
        <w:tc>
          <w:tcPr>
            <w:tcW w:w="1701" w:type="dxa"/>
            <w:tcBorders>
              <w:top w:val="single" w:sz="6" w:space="0" w:color="auto"/>
              <w:left w:val="single" w:sz="4" w:space="0" w:color="000000"/>
              <w:bottom w:val="single" w:sz="6" w:space="0" w:color="auto"/>
              <w:right w:val="single" w:sz="4" w:space="0" w:color="000000"/>
            </w:tcBorders>
          </w:tcPr>
          <w:p w14:paraId="1A5267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6669F78A"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подгрупповая, коллективно-групповая</w:t>
            </w:r>
          </w:p>
        </w:tc>
        <w:tc>
          <w:tcPr>
            <w:tcW w:w="1984" w:type="dxa"/>
            <w:tcBorders>
              <w:top w:val="single" w:sz="6" w:space="0" w:color="auto"/>
              <w:left w:val="single" w:sz="4" w:space="0" w:color="000000"/>
              <w:bottom w:val="single" w:sz="6" w:space="0" w:color="auto"/>
              <w:right w:val="single" w:sz="4" w:space="0" w:color="000000"/>
            </w:tcBorders>
            <w:hideMark/>
          </w:tcPr>
          <w:p w14:paraId="0A4A606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практические</w:t>
            </w:r>
            <w:proofErr w:type="gramEnd"/>
            <w:r w:rsidRPr="00736DAA">
              <w:rPr>
                <w:rFonts w:ascii="Times New Roman" w:eastAsia="Calibri" w:hAnsi="Times New Roman" w:cs="Times New Roman"/>
                <w:sz w:val="24"/>
                <w:szCs w:val="24"/>
                <w:lang w:eastAsia="ar-SA"/>
              </w:rPr>
              <w:t xml:space="preserve"> занятия, упражнения в парах, УТЗ, Учебно-тренировочные бои.</w:t>
            </w:r>
          </w:p>
        </w:tc>
        <w:tc>
          <w:tcPr>
            <w:tcW w:w="1730" w:type="dxa"/>
            <w:tcBorders>
              <w:top w:val="single" w:sz="6" w:space="0" w:color="auto"/>
              <w:left w:val="single" w:sz="4" w:space="0" w:color="000000"/>
              <w:bottom w:val="single" w:sz="6" w:space="0" w:color="auto"/>
              <w:right w:val="single" w:sz="4" w:space="0" w:color="000000"/>
            </w:tcBorders>
            <w:hideMark/>
          </w:tcPr>
          <w:p w14:paraId="6261C94D"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Плакаты, соревновательный инвентарь (капа, перчатки, футы, бандаж) </w:t>
            </w:r>
          </w:p>
        </w:tc>
        <w:tc>
          <w:tcPr>
            <w:tcW w:w="1701" w:type="dxa"/>
            <w:tcBorders>
              <w:top w:val="single" w:sz="6" w:space="0" w:color="auto"/>
              <w:left w:val="single" w:sz="4" w:space="0" w:color="000000"/>
              <w:bottom w:val="single" w:sz="6" w:space="0" w:color="auto"/>
              <w:right w:val="single" w:sz="4" w:space="0" w:color="000000"/>
            </w:tcBorders>
            <w:hideMark/>
          </w:tcPr>
          <w:p w14:paraId="5C74866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Тренировочные бои, </w:t>
            </w:r>
          </w:p>
          <w:p w14:paraId="7D553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промежуточный</w:t>
            </w:r>
            <w:proofErr w:type="gramEnd"/>
            <w:r w:rsidRPr="00736DAA">
              <w:rPr>
                <w:rFonts w:ascii="Times New Roman" w:eastAsia="Calibri" w:hAnsi="Times New Roman" w:cs="Times New Roman"/>
                <w:sz w:val="24"/>
                <w:szCs w:val="24"/>
                <w:lang w:eastAsia="ar-SA"/>
              </w:rPr>
              <w:t xml:space="preserve"> отбор,</w:t>
            </w:r>
          </w:p>
          <w:p w14:paraId="4871CB0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соревнования</w:t>
            </w:r>
            <w:proofErr w:type="gramEnd"/>
          </w:p>
        </w:tc>
      </w:tr>
    </w:tbl>
    <w:p w14:paraId="2DB5DF44"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542F99D"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656EC191"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5.Формы аттестации/контроля</w:t>
      </w:r>
    </w:p>
    <w:p w14:paraId="6504C718"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0356C16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целях контроля и оценки результативности занятий проводятся тесты на ОФП для учеников 15-18 лет:</w:t>
      </w:r>
    </w:p>
    <w:p w14:paraId="32458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(подтягивание, упражнения на брюшной пресс, отжимания, прыжки);</w:t>
      </w:r>
    </w:p>
    <w:p w14:paraId="2F9A0D9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-скорость (бег);</w:t>
      </w:r>
    </w:p>
    <w:p w14:paraId="4407A1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"уголок");</w:t>
      </w:r>
    </w:p>
    <w:p w14:paraId="73D48143"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A6FC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тесты для учеников 15-18 лет:</w:t>
      </w:r>
    </w:p>
    <w:p w14:paraId="6DBD032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по пересеченной местности, прыжки);</w:t>
      </w:r>
    </w:p>
    <w:p w14:paraId="072F2E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-силовая выносливость (силовой комплекс);</w:t>
      </w:r>
    </w:p>
    <w:p w14:paraId="3807D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-скоростная выносливость (челночный бег);</w:t>
      </w:r>
    </w:p>
    <w:p w14:paraId="1F80D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-равновесие (ходьба на руках, стойка на руках);</w:t>
      </w:r>
    </w:p>
    <w:p w14:paraId="2CE95A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воли (задержка дыхания).</w:t>
      </w:r>
    </w:p>
    <w:p w14:paraId="0F351C1C"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3841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Итоговый контроль:</w:t>
      </w:r>
    </w:p>
    <w:p w14:paraId="7D18D9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-контрольные занятия (теоретический опрос, практическое выполнение);</w:t>
      </w:r>
    </w:p>
    <w:p w14:paraId="3D6881D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6D49CC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-соревнования. Итоги проводимых мероприятий анализируются и обсуждаются с учащимися и их родителями.</w:t>
      </w:r>
    </w:p>
    <w:p w14:paraId="7EAB11D4" w14:textId="77777777" w:rsidR="00736DAA" w:rsidRPr="00736DAA" w:rsidRDefault="00736DAA" w:rsidP="00E81C01">
      <w:pPr>
        <w:suppressAutoHyphens/>
        <w:spacing w:after="0" w:line="240" w:lineRule="auto"/>
        <w:rPr>
          <w:rFonts w:ascii="Times New Roman" w:eastAsia="Calibri" w:hAnsi="Times New Roman" w:cs="Times New Roman"/>
          <w:b/>
          <w:sz w:val="24"/>
          <w:szCs w:val="24"/>
          <w:lang w:eastAsia="ar-SA"/>
        </w:rPr>
      </w:pPr>
    </w:p>
    <w:p w14:paraId="03D7F7D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Текущий контроль тренировочного процесса</w:t>
      </w:r>
    </w:p>
    <w:p w14:paraId="0F4BB678"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66A3D86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14:paraId="36B109A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14:paraId="40CD4F7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Рекомендуется проводить и регистрировать следующие параметры тренировочного процесса:</w:t>
      </w:r>
    </w:p>
    <w:p w14:paraId="1F6F9B92" w14:textId="77777777" w:rsidR="00736DAA" w:rsidRPr="00736DAA" w:rsidRDefault="00736DAA" w:rsidP="00144D07">
      <w:pPr>
        <w:numPr>
          <w:ilvl w:val="0"/>
          <w:numId w:val="7"/>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средства</w:t>
      </w:r>
      <w:proofErr w:type="gramEnd"/>
      <w:r w:rsidRPr="00736DAA">
        <w:rPr>
          <w:rFonts w:ascii="Times New Roman" w:eastAsia="Calibri" w:hAnsi="Times New Roman" w:cs="Times New Roman"/>
          <w:sz w:val="24"/>
          <w:szCs w:val="24"/>
          <w:lang w:eastAsia="ar-SA"/>
        </w:rPr>
        <w:t xml:space="preserve"> подготовки (ОФП, СФП, специальная подготовка и соревновательная подготовка)</w:t>
      </w:r>
    </w:p>
    <w:p w14:paraId="17B0011D" w14:textId="77777777" w:rsidR="00736DAA" w:rsidRPr="00736DAA" w:rsidRDefault="00736DAA" w:rsidP="00144D07">
      <w:pPr>
        <w:numPr>
          <w:ilvl w:val="0"/>
          <w:numId w:val="7"/>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объем</w:t>
      </w:r>
      <w:proofErr w:type="gramEnd"/>
      <w:r w:rsidRPr="00736DAA">
        <w:rPr>
          <w:rFonts w:ascii="Times New Roman" w:eastAsia="Calibri" w:hAnsi="Times New Roman" w:cs="Times New Roman"/>
          <w:sz w:val="24"/>
          <w:szCs w:val="24"/>
          <w:lang w:eastAsia="ar-SA"/>
        </w:rPr>
        <w:t xml:space="preserve"> тренировочного задания или применяемых средств подготовки </w:t>
      </w:r>
    </w:p>
    <w:p w14:paraId="56277D8A" w14:textId="77777777" w:rsidR="00736DAA" w:rsidRPr="00736DAA" w:rsidRDefault="00736DAA" w:rsidP="00144D07">
      <w:pPr>
        <w:numPr>
          <w:ilvl w:val="0"/>
          <w:numId w:val="7"/>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интенсивность</w:t>
      </w:r>
      <w:proofErr w:type="gramEnd"/>
      <w:r w:rsidRPr="00736DAA">
        <w:rPr>
          <w:rFonts w:ascii="Times New Roman" w:eastAsia="Calibri" w:hAnsi="Times New Roman" w:cs="Times New Roman"/>
          <w:sz w:val="24"/>
          <w:szCs w:val="24"/>
          <w:lang w:eastAsia="ar-SA"/>
        </w:rPr>
        <w:t xml:space="preserve"> тренировочного занятия в ЧСС.</w:t>
      </w:r>
    </w:p>
    <w:p w14:paraId="4408065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14:paraId="02E78D46"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823783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14:paraId="53C7C241"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17414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Углубленное медицинское обследование</w:t>
      </w:r>
    </w:p>
    <w:p w14:paraId="4D35802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14:paraId="1881E7D5" w14:textId="77777777" w:rsidR="00736DAA" w:rsidRPr="00736DAA" w:rsidRDefault="00736DAA" w:rsidP="00144D07">
      <w:pPr>
        <w:numPr>
          <w:ilvl w:val="0"/>
          <w:numId w:val="8"/>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контроль</w:t>
      </w:r>
      <w:proofErr w:type="gramEnd"/>
      <w:r w:rsidRPr="00736DAA">
        <w:rPr>
          <w:rFonts w:ascii="Times New Roman" w:eastAsia="Calibri" w:hAnsi="Times New Roman" w:cs="Times New Roman"/>
          <w:sz w:val="24"/>
          <w:szCs w:val="24"/>
          <w:lang w:eastAsia="ar-SA"/>
        </w:rPr>
        <w:t xml:space="preserve"> за состоянием здоровья занимающихся;</w:t>
      </w:r>
    </w:p>
    <w:p w14:paraId="4AA7886E" w14:textId="77777777" w:rsidR="00736DAA" w:rsidRPr="00736DAA" w:rsidRDefault="00736DAA" w:rsidP="00144D07">
      <w:pPr>
        <w:numPr>
          <w:ilvl w:val="0"/>
          <w:numId w:val="8"/>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формирование</w:t>
      </w:r>
      <w:proofErr w:type="gramEnd"/>
      <w:r w:rsidRPr="00736DAA">
        <w:rPr>
          <w:rFonts w:ascii="Times New Roman" w:eastAsia="Calibri" w:hAnsi="Times New Roman" w:cs="Times New Roman"/>
          <w:sz w:val="24"/>
          <w:szCs w:val="24"/>
          <w:lang w:eastAsia="ar-SA"/>
        </w:rPr>
        <w:t xml:space="preserve"> навыков личной и общественной гигиены;</w:t>
      </w:r>
    </w:p>
    <w:p w14:paraId="1829CAB1" w14:textId="77777777" w:rsidR="00736DAA" w:rsidRPr="00736DAA" w:rsidRDefault="00736DAA" w:rsidP="00144D07">
      <w:pPr>
        <w:numPr>
          <w:ilvl w:val="0"/>
          <w:numId w:val="8"/>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формирование</w:t>
      </w:r>
      <w:proofErr w:type="gramEnd"/>
      <w:r w:rsidRPr="00736DAA">
        <w:rPr>
          <w:rFonts w:ascii="Times New Roman" w:eastAsia="Calibri" w:hAnsi="Times New Roman" w:cs="Times New Roman"/>
          <w:sz w:val="24"/>
          <w:szCs w:val="24"/>
          <w:lang w:eastAsia="ar-SA"/>
        </w:rPr>
        <w:t xml:space="preserve"> привычки неукоснительно выполнять рекомендации врача.</w:t>
      </w:r>
    </w:p>
    <w:p w14:paraId="16519CE7"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p>
    <w:p w14:paraId="53FD110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14:paraId="2E82FB7B"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73D78C50"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2ED21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323DE3DE"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0B5B81A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72CC91" w14:textId="77777777" w:rsidR="00E81C01" w:rsidRDefault="00E81C01" w:rsidP="00736DAA">
      <w:pPr>
        <w:suppressAutoHyphens/>
        <w:spacing w:after="0" w:line="240" w:lineRule="auto"/>
        <w:ind w:right="178"/>
        <w:jc w:val="center"/>
        <w:rPr>
          <w:rFonts w:ascii="Times New Roman" w:eastAsia="Calibri" w:hAnsi="Times New Roman" w:cs="Times New Roman"/>
          <w:b/>
          <w:sz w:val="24"/>
          <w:szCs w:val="24"/>
          <w:lang w:eastAsia="ar-SA"/>
        </w:rPr>
      </w:pPr>
    </w:p>
    <w:p w14:paraId="5088F05A"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71F67187"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 Список литературы</w:t>
      </w:r>
    </w:p>
    <w:p w14:paraId="166E2BB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Аркадьев В.А. Фехтование. М.:Ф.И.С.,1959 Г.</w:t>
      </w:r>
    </w:p>
    <w:p w14:paraId="1B8F3B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Бурцев В.А. Рукопашный бой. М.: Военное издательство, 1994 г.</w:t>
      </w:r>
    </w:p>
    <w:p w14:paraId="60FCF0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Жуков А.Г., Тихонов В.А., Шмелев О.А. Боевое самбо для всех МКП "Ассоциации –Олимп", 1992 г.</w:t>
      </w:r>
    </w:p>
    <w:p w14:paraId="62AC53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Захаров Е., Карасев А., Сафонов А. Рукопашный бой. Самоучитель. М.: Культура и традиции, 1994 г.</w:t>
      </w:r>
    </w:p>
    <w:p w14:paraId="0806B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 С., Касьянов Т. Основы рукопашного боя. М.: Прасковья, 1995 г.</w:t>
      </w:r>
    </w:p>
    <w:p w14:paraId="056536B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Иванов-Катанский С. Техника рукопашного боя. </w:t>
      </w:r>
      <w:proofErr w:type="spellStart"/>
      <w:r w:rsidRPr="00736DAA">
        <w:rPr>
          <w:rFonts w:ascii="Times New Roman" w:eastAsia="Calibri" w:hAnsi="Times New Roman" w:cs="Times New Roman"/>
          <w:sz w:val="24"/>
          <w:szCs w:val="24"/>
        </w:rPr>
        <w:t>М.:"Терра"-"TERRA</w:t>
      </w:r>
      <w:proofErr w:type="spellEnd"/>
      <w:r w:rsidRPr="00736DAA">
        <w:rPr>
          <w:rFonts w:ascii="Times New Roman" w:eastAsia="Calibri" w:hAnsi="Times New Roman" w:cs="Times New Roman"/>
          <w:sz w:val="24"/>
          <w:szCs w:val="24"/>
        </w:rPr>
        <w:t>", 1996 г.</w:t>
      </w:r>
    </w:p>
    <w:p w14:paraId="16F0D15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Карякин Б.П. Самозащита. Самарский Дом печати: 1994 г.</w:t>
      </w:r>
    </w:p>
    <w:p w14:paraId="2F9CB02F" w14:textId="77777777" w:rsidR="00736DAA" w:rsidRPr="00736DAA" w:rsidRDefault="00736DAA" w:rsidP="00736DAA">
      <w:pPr>
        <w:spacing w:after="0" w:line="276" w:lineRule="auto"/>
        <w:jc w:val="both"/>
        <w:rPr>
          <w:rFonts w:ascii="Times New Roman" w:eastAsia="Calibri" w:hAnsi="Times New Roman" w:cs="Times New Roman"/>
          <w:sz w:val="24"/>
          <w:szCs w:val="24"/>
        </w:rPr>
      </w:pPr>
      <w:proofErr w:type="spellStart"/>
      <w:r w:rsidRPr="00736DAA">
        <w:rPr>
          <w:rFonts w:ascii="Times New Roman" w:eastAsia="Calibri" w:hAnsi="Times New Roman" w:cs="Times New Roman"/>
          <w:sz w:val="24"/>
          <w:szCs w:val="24"/>
        </w:rPr>
        <w:t>Масатоши</w:t>
      </w:r>
      <w:proofErr w:type="spellEnd"/>
      <w:r w:rsidRPr="00736DAA">
        <w:rPr>
          <w:rFonts w:ascii="Times New Roman" w:eastAsia="Calibri" w:hAnsi="Times New Roman" w:cs="Times New Roman"/>
          <w:sz w:val="24"/>
          <w:szCs w:val="24"/>
        </w:rPr>
        <w:t xml:space="preserve"> </w:t>
      </w:r>
      <w:proofErr w:type="spellStart"/>
      <w:r w:rsidRPr="00736DAA">
        <w:rPr>
          <w:rFonts w:ascii="Times New Roman" w:eastAsia="Calibri" w:hAnsi="Times New Roman" w:cs="Times New Roman"/>
          <w:sz w:val="24"/>
          <w:szCs w:val="24"/>
        </w:rPr>
        <w:t>Накояма</w:t>
      </w:r>
      <w:proofErr w:type="spellEnd"/>
      <w:r w:rsidRPr="00736DAA">
        <w:rPr>
          <w:rFonts w:ascii="Times New Roman" w:eastAsia="Calibri" w:hAnsi="Times New Roman" w:cs="Times New Roman"/>
          <w:sz w:val="24"/>
          <w:szCs w:val="24"/>
        </w:rPr>
        <w:t xml:space="preserve">. Динамика каратэ М.: Министерство </w:t>
      </w:r>
      <w:proofErr w:type="spellStart"/>
      <w:r w:rsidRPr="00736DAA">
        <w:rPr>
          <w:rFonts w:ascii="Times New Roman" w:eastAsia="Calibri" w:hAnsi="Times New Roman" w:cs="Times New Roman"/>
          <w:sz w:val="24"/>
          <w:szCs w:val="24"/>
        </w:rPr>
        <w:t>Фаир</w:t>
      </w:r>
      <w:proofErr w:type="spellEnd"/>
      <w:r w:rsidRPr="00736DAA">
        <w:rPr>
          <w:rFonts w:ascii="Times New Roman" w:eastAsia="Calibri" w:hAnsi="Times New Roman" w:cs="Times New Roman"/>
          <w:sz w:val="24"/>
          <w:szCs w:val="24"/>
        </w:rPr>
        <w:t>, 1998 г.</w:t>
      </w:r>
    </w:p>
    <w:p w14:paraId="291FB4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Никифоров Ю.Б. Эффективность тренировки боксеров. М.: Ф.И.С., 1987 г.</w:t>
      </w:r>
    </w:p>
    <w:p w14:paraId="406C7D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Панченко Г.К. История боевых искусств. М.: Олимпия, 1997 г.</w:t>
      </w:r>
    </w:p>
    <w:p w14:paraId="1D26DB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14:paraId="76B76D9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Путин В., Шестаков В., Левицкий А. Дзюдо: история, теория, практика. Издательский дом СК, 2000 г.</w:t>
      </w:r>
    </w:p>
    <w:p w14:paraId="75F40D2C" w14:textId="77777777" w:rsidR="00736DAA" w:rsidRPr="00736DAA" w:rsidRDefault="00736DAA" w:rsidP="00736DAA">
      <w:pPr>
        <w:spacing w:after="0" w:line="276" w:lineRule="auto"/>
        <w:jc w:val="both"/>
        <w:rPr>
          <w:rFonts w:ascii="Times New Roman" w:eastAsia="Calibri" w:hAnsi="Times New Roman" w:cs="Times New Roman"/>
          <w:sz w:val="24"/>
          <w:szCs w:val="24"/>
        </w:rPr>
      </w:pPr>
      <w:proofErr w:type="spellStart"/>
      <w:r w:rsidRPr="00736DAA">
        <w:rPr>
          <w:rFonts w:ascii="Times New Roman" w:eastAsia="Calibri" w:hAnsi="Times New Roman" w:cs="Times New Roman"/>
          <w:sz w:val="24"/>
          <w:szCs w:val="24"/>
        </w:rPr>
        <w:t>Радюков</w:t>
      </w:r>
      <w:proofErr w:type="spellEnd"/>
      <w:r w:rsidRPr="00736DAA">
        <w:rPr>
          <w:rFonts w:ascii="Times New Roman" w:eastAsia="Calibri" w:hAnsi="Times New Roman" w:cs="Times New Roman"/>
          <w:sz w:val="24"/>
          <w:szCs w:val="24"/>
        </w:rPr>
        <w:t xml:space="preserve"> В.И. Самоучитель по рукопашному бою. Минск, "Полымя", 1995 г.</w:t>
      </w:r>
    </w:p>
    <w:p w14:paraId="2EAA5097" w14:textId="77777777" w:rsidR="00736DAA" w:rsidRPr="00736DAA" w:rsidRDefault="00736DAA" w:rsidP="00736DAA">
      <w:pPr>
        <w:spacing w:after="0" w:line="276" w:lineRule="auto"/>
        <w:jc w:val="both"/>
        <w:rPr>
          <w:rFonts w:ascii="Times New Roman" w:eastAsia="Calibri" w:hAnsi="Times New Roman" w:cs="Times New Roman"/>
          <w:sz w:val="24"/>
          <w:szCs w:val="24"/>
        </w:rPr>
      </w:pPr>
      <w:proofErr w:type="spellStart"/>
      <w:r w:rsidRPr="00736DAA">
        <w:rPr>
          <w:rFonts w:ascii="Times New Roman" w:eastAsia="Calibri" w:hAnsi="Times New Roman" w:cs="Times New Roman"/>
          <w:sz w:val="24"/>
          <w:szCs w:val="24"/>
        </w:rPr>
        <w:t>Сенчуков</w:t>
      </w:r>
      <w:proofErr w:type="spellEnd"/>
      <w:r w:rsidRPr="00736DAA">
        <w:rPr>
          <w:rFonts w:ascii="Times New Roman" w:eastAsia="Calibri" w:hAnsi="Times New Roman" w:cs="Times New Roman"/>
          <w:sz w:val="24"/>
          <w:szCs w:val="24"/>
        </w:rPr>
        <w:t xml:space="preserve"> Ю.Ю. Да-</w:t>
      </w:r>
      <w:proofErr w:type="spellStart"/>
      <w:r w:rsidRPr="00736DAA">
        <w:rPr>
          <w:rFonts w:ascii="Times New Roman" w:eastAsia="Calibri" w:hAnsi="Times New Roman" w:cs="Times New Roman"/>
          <w:sz w:val="24"/>
          <w:szCs w:val="24"/>
        </w:rPr>
        <w:t>изе</w:t>
      </w:r>
      <w:proofErr w:type="spellEnd"/>
      <w:r w:rsidRPr="00736DAA">
        <w:rPr>
          <w:rFonts w:ascii="Times New Roman" w:eastAsia="Calibri" w:hAnsi="Times New Roman" w:cs="Times New Roman"/>
          <w:sz w:val="24"/>
          <w:szCs w:val="24"/>
        </w:rPr>
        <w:t>-шу – искусство пресечения боя. Минск, Современное слово, 2000 г.</w:t>
      </w:r>
    </w:p>
    <w:p w14:paraId="56E271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Тарас А.Е. Боевые искусства. (Энциклопедический справочник). 200 школ боевых искусств Востока и Запада. </w:t>
      </w:r>
      <w:proofErr w:type="gramStart"/>
      <w:r w:rsidRPr="00736DAA">
        <w:rPr>
          <w:rFonts w:ascii="Times New Roman" w:eastAsia="Calibri" w:hAnsi="Times New Roman" w:cs="Times New Roman"/>
          <w:sz w:val="24"/>
          <w:szCs w:val="24"/>
        </w:rPr>
        <w:t>Минск,:</w:t>
      </w:r>
      <w:proofErr w:type="spellStart"/>
      <w:proofErr w:type="gramEnd"/>
      <w:r w:rsidRPr="00736DAA">
        <w:rPr>
          <w:rFonts w:ascii="Times New Roman" w:eastAsia="Calibri" w:hAnsi="Times New Roman" w:cs="Times New Roman"/>
          <w:sz w:val="24"/>
          <w:szCs w:val="24"/>
        </w:rPr>
        <w:t>Харвест</w:t>
      </w:r>
      <w:proofErr w:type="spellEnd"/>
      <w:r w:rsidRPr="00736DAA">
        <w:rPr>
          <w:rFonts w:ascii="Times New Roman" w:eastAsia="Calibri" w:hAnsi="Times New Roman" w:cs="Times New Roman"/>
          <w:sz w:val="24"/>
          <w:szCs w:val="24"/>
        </w:rPr>
        <w:t>, 1996 г.</w:t>
      </w:r>
    </w:p>
    <w:p w14:paraId="481E4C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Харлампиев А.А. Борьба самбо. Учебное пособие для секций, коллективов физической культуры. Изд.4-е дополненное. М.:Ф.И.С.,1959 г.</w:t>
      </w:r>
    </w:p>
    <w:p w14:paraId="4D6239CE" w14:textId="77777777" w:rsidR="00736DAA" w:rsidRPr="00736DAA" w:rsidRDefault="00736DAA" w:rsidP="00736DAA">
      <w:pPr>
        <w:spacing w:after="0" w:line="276" w:lineRule="auto"/>
        <w:jc w:val="both"/>
        <w:rPr>
          <w:rFonts w:ascii="Times New Roman" w:eastAsia="Calibri" w:hAnsi="Times New Roman" w:cs="Times New Roman"/>
          <w:sz w:val="24"/>
          <w:szCs w:val="24"/>
        </w:rPr>
      </w:pPr>
      <w:proofErr w:type="spellStart"/>
      <w:r w:rsidRPr="00736DAA">
        <w:rPr>
          <w:rFonts w:ascii="Times New Roman" w:eastAsia="Calibri" w:hAnsi="Times New Roman" w:cs="Times New Roman"/>
          <w:sz w:val="24"/>
          <w:szCs w:val="24"/>
        </w:rPr>
        <w:t>Цзи</w:t>
      </w:r>
      <w:proofErr w:type="spellEnd"/>
      <w:r w:rsidRPr="00736DAA">
        <w:rPr>
          <w:rFonts w:ascii="Times New Roman" w:eastAsia="Calibri" w:hAnsi="Times New Roman" w:cs="Times New Roman"/>
          <w:sz w:val="24"/>
          <w:szCs w:val="24"/>
        </w:rPr>
        <w:t xml:space="preserve"> </w:t>
      </w:r>
      <w:proofErr w:type="spellStart"/>
      <w:r w:rsidRPr="00736DAA">
        <w:rPr>
          <w:rFonts w:ascii="Times New Roman" w:eastAsia="Calibri" w:hAnsi="Times New Roman" w:cs="Times New Roman"/>
          <w:sz w:val="24"/>
          <w:szCs w:val="24"/>
        </w:rPr>
        <w:t>Цзяньчен</w:t>
      </w:r>
      <w:proofErr w:type="spellEnd"/>
      <w:r w:rsidRPr="00736DAA">
        <w:rPr>
          <w:rFonts w:ascii="Times New Roman" w:eastAsia="Calibri" w:hAnsi="Times New Roman" w:cs="Times New Roman"/>
          <w:sz w:val="24"/>
          <w:szCs w:val="24"/>
        </w:rPr>
        <w:t xml:space="preserve">. Техника самообороны </w:t>
      </w:r>
      <w:proofErr w:type="spellStart"/>
      <w:r w:rsidRPr="00736DAA">
        <w:rPr>
          <w:rFonts w:ascii="Times New Roman" w:eastAsia="Calibri" w:hAnsi="Times New Roman" w:cs="Times New Roman"/>
          <w:sz w:val="24"/>
          <w:szCs w:val="24"/>
        </w:rPr>
        <w:t>дуаньда</w:t>
      </w:r>
      <w:proofErr w:type="spellEnd"/>
      <w:r w:rsidRPr="00736DAA">
        <w:rPr>
          <w:rFonts w:ascii="Times New Roman" w:eastAsia="Calibri" w:hAnsi="Times New Roman" w:cs="Times New Roman"/>
          <w:sz w:val="24"/>
          <w:szCs w:val="24"/>
        </w:rPr>
        <w:t>. М.: Прасковья, 1995 г.</w:t>
      </w:r>
    </w:p>
    <w:p w14:paraId="4C507C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Чумаков Е.М. 100 уроков самбо. М.: </w:t>
      </w:r>
      <w:proofErr w:type="spellStart"/>
      <w:r w:rsidRPr="00736DAA">
        <w:rPr>
          <w:rFonts w:ascii="Times New Roman" w:eastAsia="Calibri" w:hAnsi="Times New Roman" w:cs="Times New Roman"/>
          <w:sz w:val="24"/>
          <w:szCs w:val="24"/>
        </w:rPr>
        <w:t>Фаир</w:t>
      </w:r>
      <w:proofErr w:type="spellEnd"/>
      <w:r w:rsidRPr="00736DAA">
        <w:rPr>
          <w:rFonts w:ascii="Times New Roman" w:eastAsia="Calibri" w:hAnsi="Times New Roman" w:cs="Times New Roman"/>
          <w:sz w:val="24"/>
          <w:szCs w:val="24"/>
        </w:rPr>
        <w:t xml:space="preserve"> пресс, 1999 г.</w:t>
      </w:r>
    </w:p>
    <w:p w14:paraId="46B71E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Щитов В. Бокс для начинающих. М.: </w:t>
      </w:r>
      <w:proofErr w:type="spellStart"/>
      <w:r w:rsidRPr="00736DAA">
        <w:rPr>
          <w:rFonts w:ascii="Times New Roman" w:eastAsia="Calibri" w:hAnsi="Times New Roman" w:cs="Times New Roman"/>
          <w:sz w:val="24"/>
          <w:szCs w:val="24"/>
        </w:rPr>
        <w:t>Фаир</w:t>
      </w:r>
      <w:proofErr w:type="spellEnd"/>
      <w:r w:rsidRPr="00736DAA">
        <w:rPr>
          <w:rFonts w:ascii="Times New Roman" w:eastAsia="Calibri" w:hAnsi="Times New Roman" w:cs="Times New Roman"/>
          <w:sz w:val="24"/>
          <w:szCs w:val="24"/>
        </w:rPr>
        <w:t xml:space="preserve"> пресс, 2001 г.</w:t>
      </w:r>
    </w:p>
    <w:p w14:paraId="7A1C379A" w14:textId="77777777" w:rsid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Ян </w:t>
      </w:r>
      <w:proofErr w:type="spellStart"/>
      <w:r w:rsidRPr="00736DAA">
        <w:rPr>
          <w:rFonts w:ascii="Times New Roman" w:eastAsia="Calibri" w:hAnsi="Times New Roman" w:cs="Times New Roman"/>
          <w:sz w:val="24"/>
          <w:szCs w:val="24"/>
        </w:rPr>
        <w:t>Цзюньмин</w:t>
      </w:r>
      <w:proofErr w:type="spellEnd"/>
      <w:r w:rsidRPr="00736DAA">
        <w:rPr>
          <w:rFonts w:ascii="Times New Roman" w:eastAsia="Calibri" w:hAnsi="Times New Roman" w:cs="Times New Roman"/>
          <w:sz w:val="24"/>
          <w:szCs w:val="24"/>
        </w:rPr>
        <w:t xml:space="preserve"> Основы шаолиньского стиля "Белый журавль". Боевая сила и </w:t>
      </w:r>
      <w:proofErr w:type="spellStart"/>
      <w:r w:rsidRPr="00736DAA">
        <w:rPr>
          <w:rFonts w:ascii="Times New Roman" w:eastAsia="Calibri" w:hAnsi="Times New Roman" w:cs="Times New Roman"/>
          <w:sz w:val="24"/>
          <w:szCs w:val="24"/>
        </w:rPr>
        <w:t>цигун</w:t>
      </w:r>
      <w:proofErr w:type="spellEnd"/>
      <w:r w:rsidRPr="00736DAA">
        <w:rPr>
          <w:rFonts w:ascii="Times New Roman" w:eastAsia="Calibri" w:hAnsi="Times New Roman" w:cs="Times New Roman"/>
          <w:sz w:val="24"/>
          <w:szCs w:val="24"/>
        </w:rPr>
        <w:t>. София: YMAA, 1998 г.</w:t>
      </w:r>
    </w:p>
    <w:p w14:paraId="307997FE" w14:textId="77777777" w:rsidR="00512A6B" w:rsidRDefault="00512A6B" w:rsidP="00736DAA">
      <w:pPr>
        <w:spacing w:after="0" w:line="276" w:lineRule="auto"/>
        <w:jc w:val="both"/>
        <w:rPr>
          <w:rFonts w:ascii="Times New Roman" w:eastAsia="Calibri" w:hAnsi="Times New Roman" w:cs="Times New Roman"/>
          <w:sz w:val="24"/>
          <w:szCs w:val="24"/>
        </w:rPr>
      </w:pPr>
    </w:p>
    <w:p w14:paraId="43C8C94F" w14:textId="77777777" w:rsidR="00512A6B" w:rsidRDefault="00512A6B" w:rsidP="00736DAA">
      <w:pPr>
        <w:spacing w:after="0" w:line="276" w:lineRule="auto"/>
        <w:jc w:val="both"/>
        <w:rPr>
          <w:rFonts w:ascii="Times New Roman" w:eastAsia="Calibri" w:hAnsi="Times New Roman" w:cs="Times New Roman"/>
          <w:sz w:val="24"/>
          <w:szCs w:val="24"/>
        </w:rPr>
      </w:pPr>
    </w:p>
    <w:p w14:paraId="08DFB3F8" w14:textId="77777777" w:rsidR="00512A6B" w:rsidRDefault="00512A6B" w:rsidP="00736DAA">
      <w:pPr>
        <w:spacing w:after="0" w:line="276" w:lineRule="auto"/>
        <w:jc w:val="both"/>
        <w:rPr>
          <w:rFonts w:ascii="Times New Roman" w:eastAsia="Calibri" w:hAnsi="Times New Roman" w:cs="Times New Roman"/>
          <w:sz w:val="24"/>
          <w:szCs w:val="24"/>
        </w:rPr>
      </w:pPr>
    </w:p>
    <w:p w14:paraId="0907E386" w14:textId="77777777" w:rsidR="00512A6B" w:rsidRDefault="00512A6B" w:rsidP="00736DAA">
      <w:pPr>
        <w:spacing w:after="0" w:line="276" w:lineRule="auto"/>
        <w:jc w:val="both"/>
        <w:rPr>
          <w:rFonts w:ascii="Times New Roman" w:eastAsia="Calibri" w:hAnsi="Times New Roman" w:cs="Times New Roman"/>
          <w:sz w:val="24"/>
          <w:szCs w:val="24"/>
        </w:rPr>
      </w:pPr>
    </w:p>
    <w:p w14:paraId="0EB04886" w14:textId="77777777" w:rsidR="00512A6B" w:rsidRDefault="00512A6B" w:rsidP="00736DAA">
      <w:pPr>
        <w:spacing w:after="0" w:line="276" w:lineRule="auto"/>
        <w:jc w:val="both"/>
        <w:rPr>
          <w:rFonts w:ascii="Times New Roman" w:eastAsia="Calibri" w:hAnsi="Times New Roman" w:cs="Times New Roman"/>
          <w:sz w:val="24"/>
          <w:szCs w:val="24"/>
        </w:rPr>
      </w:pPr>
    </w:p>
    <w:p w14:paraId="1BDB030A" w14:textId="77777777" w:rsidR="00512A6B" w:rsidRDefault="00512A6B" w:rsidP="00736DAA">
      <w:pPr>
        <w:spacing w:after="0" w:line="276" w:lineRule="auto"/>
        <w:jc w:val="both"/>
        <w:rPr>
          <w:rFonts w:ascii="Times New Roman" w:eastAsia="Calibri" w:hAnsi="Times New Roman" w:cs="Times New Roman"/>
          <w:sz w:val="24"/>
          <w:szCs w:val="24"/>
        </w:rPr>
      </w:pPr>
    </w:p>
    <w:p w14:paraId="3C105F9D" w14:textId="77777777" w:rsidR="00512A6B" w:rsidRDefault="00512A6B" w:rsidP="00736DAA">
      <w:pPr>
        <w:spacing w:after="0" w:line="276" w:lineRule="auto"/>
        <w:jc w:val="both"/>
        <w:rPr>
          <w:rFonts w:ascii="Times New Roman" w:eastAsia="Calibri" w:hAnsi="Times New Roman" w:cs="Times New Roman"/>
          <w:sz w:val="24"/>
          <w:szCs w:val="24"/>
        </w:rPr>
      </w:pPr>
    </w:p>
    <w:p w14:paraId="5B30E0BA" w14:textId="77777777" w:rsidR="00512A6B" w:rsidRDefault="00512A6B" w:rsidP="00736DAA">
      <w:pPr>
        <w:spacing w:after="0" w:line="276" w:lineRule="auto"/>
        <w:jc w:val="both"/>
        <w:rPr>
          <w:rFonts w:ascii="Times New Roman" w:eastAsia="Calibri" w:hAnsi="Times New Roman" w:cs="Times New Roman"/>
          <w:sz w:val="24"/>
          <w:szCs w:val="24"/>
        </w:rPr>
      </w:pPr>
    </w:p>
    <w:p w14:paraId="7D2A1F7A" w14:textId="77777777" w:rsidR="00512A6B" w:rsidRDefault="00512A6B" w:rsidP="00736DAA">
      <w:pPr>
        <w:spacing w:after="0" w:line="276" w:lineRule="auto"/>
        <w:jc w:val="both"/>
        <w:rPr>
          <w:rFonts w:ascii="Times New Roman" w:eastAsia="Calibri" w:hAnsi="Times New Roman" w:cs="Times New Roman"/>
          <w:sz w:val="24"/>
          <w:szCs w:val="24"/>
        </w:rPr>
      </w:pPr>
    </w:p>
    <w:p w14:paraId="54067857" w14:textId="77777777" w:rsidR="00512A6B" w:rsidRDefault="00512A6B" w:rsidP="00736DAA">
      <w:pPr>
        <w:spacing w:after="0" w:line="276" w:lineRule="auto"/>
        <w:jc w:val="both"/>
        <w:rPr>
          <w:rFonts w:ascii="Times New Roman" w:eastAsia="Calibri" w:hAnsi="Times New Roman" w:cs="Times New Roman"/>
          <w:sz w:val="24"/>
          <w:szCs w:val="24"/>
        </w:rPr>
      </w:pPr>
    </w:p>
    <w:p w14:paraId="17438689" w14:textId="77777777" w:rsidR="00512A6B" w:rsidRDefault="00512A6B" w:rsidP="00736DAA">
      <w:pPr>
        <w:spacing w:after="0" w:line="276" w:lineRule="auto"/>
        <w:jc w:val="both"/>
        <w:rPr>
          <w:rFonts w:ascii="Times New Roman" w:eastAsia="Calibri" w:hAnsi="Times New Roman" w:cs="Times New Roman"/>
          <w:sz w:val="24"/>
          <w:szCs w:val="24"/>
        </w:rPr>
      </w:pPr>
    </w:p>
    <w:p w14:paraId="148D02F3" w14:textId="77777777" w:rsidR="00512A6B" w:rsidRDefault="00512A6B" w:rsidP="00736DAA">
      <w:pPr>
        <w:spacing w:after="0" w:line="276" w:lineRule="auto"/>
        <w:jc w:val="both"/>
        <w:rPr>
          <w:rFonts w:ascii="Times New Roman" w:eastAsia="Calibri" w:hAnsi="Times New Roman" w:cs="Times New Roman"/>
          <w:sz w:val="24"/>
          <w:szCs w:val="24"/>
        </w:rPr>
      </w:pPr>
    </w:p>
    <w:p w14:paraId="00B6DB34" w14:textId="77777777" w:rsidR="00512A6B" w:rsidRDefault="00512A6B" w:rsidP="00736DAA">
      <w:pPr>
        <w:spacing w:after="0" w:line="276" w:lineRule="auto"/>
        <w:jc w:val="both"/>
        <w:rPr>
          <w:rFonts w:ascii="Times New Roman" w:eastAsia="Calibri" w:hAnsi="Times New Roman" w:cs="Times New Roman"/>
          <w:sz w:val="24"/>
          <w:szCs w:val="24"/>
        </w:rPr>
      </w:pPr>
    </w:p>
    <w:p w14:paraId="020412D7" w14:textId="77777777" w:rsidR="00512A6B" w:rsidRDefault="00512A6B" w:rsidP="00736DAA">
      <w:pPr>
        <w:spacing w:after="0" w:line="276" w:lineRule="auto"/>
        <w:jc w:val="both"/>
        <w:rPr>
          <w:rFonts w:ascii="Times New Roman" w:eastAsia="Calibri" w:hAnsi="Times New Roman" w:cs="Times New Roman"/>
          <w:sz w:val="24"/>
          <w:szCs w:val="24"/>
        </w:rPr>
      </w:pPr>
    </w:p>
    <w:p w14:paraId="71537761" w14:textId="77777777" w:rsidR="00512A6B" w:rsidRDefault="00512A6B" w:rsidP="00736DAA">
      <w:pPr>
        <w:spacing w:after="0" w:line="276" w:lineRule="auto"/>
        <w:jc w:val="both"/>
        <w:rPr>
          <w:rFonts w:ascii="Times New Roman" w:eastAsia="Calibri" w:hAnsi="Times New Roman" w:cs="Times New Roman"/>
          <w:sz w:val="24"/>
          <w:szCs w:val="24"/>
        </w:rPr>
      </w:pPr>
    </w:p>
    <w:p w14:paraId="2A17AF33" w14:textId="77777777" w:rsidR="00512A6B" w:rsidRPr="00736DAA" w:rsidRDefault="00512A6B" w:rsidP="00736DAA">
      <w:pPr>
        <w:spacing w:after="0" w:line="276" w:lineRule="auto"/>
        <w:jc w:val="both"/>
        <w:rPr>
          <w:rFonts w:ascii="Times New Roman" w:eastAsia="Calibri" w:hAnsi="Times New Roman" w:cs="Times New Roman"/>
          <w:sz w:val="24"/>
          <w:szCs w:val="24"/>
        </w:rPr>
      </w:pPr>
    </w:p>
    <w:p w14:paraId="278DFF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D80D23B" w14:textId="77777777" w:rsidR="00736DAA" w:rsidRPr="00736DAA" w:rsidRDefault="00736DAA" w:rsidP="00144D07">
      <w:pPr>
        <w:numPr>
          <w:ilvl w:val="0"/>
          <w:numId w:val="9"/>
        </w:num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Приложения</w:t>
      </w:r>
    </w:p>
    <w:p w14:paraId="220DDAF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Оценка результатов обучения детей.</w:t>
      </w:r>
    </w:p>
    <w:p w14:paraId="089695D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9"/>
        <w:gridCol w:w="984"/>
        <w:gridCol w:w="547"/>
        <w:gridCol w:w="612"/>
        <w:gridCol w:w="612"/>
        <w:gridCol w:w="1291"/>
        <w:gridCol w:w="1178"/>
        <w:gridCol w:w="1107"/>
        <w:gridCol w:w="862"/>
        <w:gridCol w:w="862"/>
        <w:gridCol w:w="1107"/>
      </w:tblGrid>
      <w:tr w:rsidR="00736DAA" w:rsidRPr="00736DAA" w14:paraId="50335B0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13FF3D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41F8CC93" w14:textId="77777777" w:rsidR="00736DAA" w:rsidRPr="00736DAA" w:rsidRDefault="00736DAA" w:rsidP="00736DAA">
            <w:pPr>
              <w:spacing w:after="200" w:line="276" w:lineRule="auto"/>
              <w:rPr>
                <w:rFonts w:ascii="Times New Roman" w:eastAsia="Calibri" w:hAnsi="Times New Roman" w:cs="Times New Roman"/>
                <w:sz w:val="24"/>
                <w:szCs w:val="24"/>
              </w:rPr>
            </w:pPr>
            <w:proofErr w:type="gramStart"/>
            <w:r w:rsidRPr="00736DAA">
              <w:rPr>
                <w:rFonts w:ascii="Times New Roman" w:eastAsia="Calibri" w:hAnsi="Times New Roman" w:cs="Times New Roman"/>
                <w:sz w:val="24"/>
                <w:szCs w:val="24"/>
              </w:rPr>
              <w:t>п</w:t>
            </w:r>
            <w:proofErr w:type="gramEnd"/>
            <w:r w:rsidRPr="00736DAA">
              <w:rPr>
                <w:rFonts w:ascii="Times New Roman" w:eastAsia="Calibri" w:hAnsi="Times New Roman" w:cs="Times New Roman"/>
                <w:sz w:val="24"/>
                <w:szCs w:val="24"/>
              </w:rPr>
              <w:t>/п</w:t>
            </w:r>
          </w:p>
        </w:tc>
        <w:tc>
          <w:tcPr>
            <w:tcW w:w="512" w:type="pct"/>
            <w:tcBorders>
              <w:top w:val="single" w:sz="6" w:space="0" w:color="auto"/>
              <w:left w:val="single" w:sz="6" w:space="0" w:color="auto"/>
              <w:bottom w:val="single" w:sz="6" w:space="0" w:color="auto"/>
              <w:right w:val="single" w:sz="6" w:space="0" w:color="auto"/>
            </w:tcBorders>
            <w:hideMark/>
          </w:tcPr>
          <w:p w14:paraId="00CD04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285" w:type="pct"/>
            <w:tcBorders>
              <w:top w:val="single" w:sz="6" w:space="0" w:color="auto"/>
              <w:left w:val="single" w:sz="6" w:space="0" w:color="auto"/>
              <w:bottom w:val="single" w:sz="6" w:space="0" w:color="auto"/>
              <w:right w:val="single" w:sz="6" w:space="0" w:color="auto"/>
            </w:tcBorders>
            <w:hideMark/>
          </w:tcPr>
          <w:p w14:paraId="543E582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6C7EF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 м.</w:t>
            </w:r>
          </w:p>
          <w:p w14:paraId="6F3C4D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318" w:type="pct"/>
            <w:tcBorders>
              <w:top w:val="single" w:sz="6" w:space="0" w:color="auto"/>
              <w:left w:val="single" w:sz="6" w:space="0" w:color="auto"/>
              <w:bottom w:val="single" w:sz="6" w:space="0" w:color="auto"/>
              <w:right w:val="single" w:sz="6" w:space="0" w:color="auto"/>
            </w:tcBorders>
            <w:hideMark/>
          </w:tcPr>
          <w:p w14:paraId="777FC4F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BB35E0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1000 м.</w:t>
            </w:r>
          </w:p>
          <w:p w14:paraId="2B2B95A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318" w:type="pct"/>
            <w:tcBorders>
              <w:top w:val="single" w:sz="6" w:space="0" w:color="auto"/>
              <w:left w:val="single" w:sz="6" w:space="0" w:color="auto"/>
              <w:bottom w:val="single" w:sz="6" w:space="0" w:color="auto"/>
              <w:right w:val="single" w:sz="6" w:space="0" w:color="auto"/>
            </w:tcBorders>
            <w:hideMark/>
          </w:tcPr>
          <w:p w14:paraId="4218F06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51CC47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3000 м.</w:t>
            </w:r>
          </w:p>
          <w:p w14:paraId="24DB66E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532" w:type="pct"/>
            <w:tcBorders>
              <w:top w:val="single" w:sz="6" w:space="0" w:color="auto"/>
              <w:left w:val="single" w:sz="6" w:space="0" w:color="auto"/>
              <w:bottom w:val="single" w:sz="6" w:space="0" w:color="auto"/>
              <w:right w:val="single" w:sz="6" w:space="0" w:color="auto"/>
            </w:tcBorders>
            <w:hideMark/>
          </w:tcPr>
          <w:p w14:paraId="100664E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Подтягивание на перекладине</w:t>
            </w:r>
          </w:p>
          <w:p w14:paraId="605A07B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c>
          <w:tcPr>
            <w:tcW w:w="750" w:type="pct"/>
            <w:tcBorders>
              <w:top w:val="single" w:sz="6" w:space="0" w:color="auto"/>
              <w:left w:val="single" w:sz="6" w:space="0" w:color="auto"/>
              <w:bottom w:val="single" w:sz="6" w:space="0" w:color="auto"/>
              <w:right w:val="single" w:sz="6" w:space="0" w:color="auto"/>
            </w:tcBorders>
            <w:hideMark/>
          </w:tcPr>
          <w:p w14:paraId="78E63BA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Упражнение на брюшной пресс "уголок"</w:t>
            </w:r>
          </w:p>
          <w:p w14:paraId="338CAAB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575" w:type="pct"/>
            <w:tcBorders>
              <w:top w:val="single" w:sz="6" w:space="0" w:color="auto"/>
              <w:left w:val="single" w:sz="6" w:space="0" w:color="auto"/>
              <w:bottom w:val="single" w:sz="6" w:space="0" w:color="auto"/>
              <w:right w:val="single" w:sz="6" w:space="0" w:color="auto"/>
            </w:tcBorders>
            <w:hideMark/>
          </w:tcPr>
          <w:p w14:paraId="367E68A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упоре лежа.</w:t>
            </w:r>
          </w:p>
          <w:p w14:paraId="2A829D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60раз/60 сек</w:t>
            </w:r>
          </w:p>
        </w:tc>
        <w:tc>
          <w:tcPr>
            <w:tcW w:w="448" w:type="pct"/>
            <w:tcBorders>
              <w:top w:val="single" w:sz="6" w:space="0" w:color="auto"/>
              <w:left w:val="single" w:sz="6" w:space="0" w:color="auto"/>
              <w:bottom w:val="single" w:sz="6" w:space="0" w:color="auto"/>
              <w:right w:val="single" w:sz="6" w:space="0" w:color="auto"/>
            </w:tcBorders>
            <w:hideMark/>
          </w:tcPr>
          <w:p w14:paraId="6FD38EA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длину с разбега</w:t>
            </w:r>
          </w:p>
          <w:p w14:paraId="221459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448" w:type="pct"/>
            <w:tcBorders>
              <w:top w:val="single" w:sz="6" w:space="0" w:color="auto"/>
              <w:left w:val="single" w:sz="6" w:space="0" w:color="auto"/>
              <w:bottom w:val="single" w:sz="6" w:space="0" w:color="auto"/>
              <w:right w:val="single" w:sz="6" w:space="0" w:color="auto"/>
            </w:tcBorders>
            <w:hideMark/>
          </w:tcPr>
          <w:p w14:paraId="01CBFC5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w:t>
            </w:r>
          </w:p>
          <w:p w14:paraId="099BBA5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575" w:type="pct"/>
            <w:tcBorders>
              <w:top w:val="single" w:sz="6" w:space="0" w:color="auto"/>
              <w:left w:val="single" w:sz="6" w:space="0" w:color="auto"/>
              <w:bottom w:val="single" w:sz="6" w:space="0" w:color="auto"/>
              <w:right w:val="single" w:sz="6" w:space="0" w:color="auto"/>
            </w:tcBorders>
            <w:hideMark/>
          </w:tcPr>
          <w:p w14:paraId="364892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стойке на руках</w:t>
            </w:r>
          </w:p>
          <w:p w14:paraId="192F8C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1757294A"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5D37E1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512" w:type="pct"/>
            <w:tcBorders>
              <w:top w:val="single" w:sz="6" w:space="0" w:color="auto"/>
              <w:left w:val="single" w:sz="6" w:space="0" w:color="auto"/>
              <w:bottom w:val="single" w:sz="6" w:space="0" w:color="auto"/>
              <w:right w:val="single" w:sz="6" w:space="0" w:color="auto"/>
            </w:tcBorders>
            <w:hideMark/>
          </w:tcPr>
          <w:p w14:paraId="43C565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285" w:type="pct"/>
            <w:tcBorders>
              <w:top w:val="single" w:sz="6" w:space="0" w:color="auto"/>
              <w:left w:val="single" w:sz="6" w:space="0" w:color="auto"/>
              <w:bottom w:val="single" w:sz="6" w:space="0" w:color="auto"/>
              <w:right w:val="single" w:sz="6" w:space="0" w:color="auto"/>
            </w:tcBorders>
            <w:hideMark/>
          </w:tcPr>
          <w:p w14:paraId="06C7E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318" w:type="pct"/>
            <w:tcBorders>
              <w:top w:val="single" w:sz="6" w:space="0" w:color="auto"/>
              <w:left w:val="single" w:sz="6" w:space="0" w:color="auto"/>
              <w:bottom w:val="single" w:sz="6" w:space="0" w:color="auto"/>
              <w:right w:val="single" w:sz="6" w:space="0" w:color="auto"/>
            </w:tcBorders>
            <w:hideMark/>
          </w:tcPr>
          <w:p w14:paraId="3D42FFC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318" w:type="pct"/>
            <w:tcBorders>
              <w:top w:val="single" w:sz="6" w:space="0" w:color="auto"/>
              <w:left w:val="single" w:sz="6" w:space="0" w:color="auto"/>
              <w:bottom w:val="single" w:sz="6" w:space="0" w:color="auto"/>
              <w:right w:val="single" w:sz="6" w:space="0" w:color="auto"/>
            </w:tcBorders>
            <w:hideMark/>
          </w:tcPr>
          <w:p w14:paraId="4E5AEC1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532" w:type="pct"/>
            <w:tcBorders>
              <w:top w:val="single" w:sz="6" w:space="0" w:color="auto"/>
              <w:left w:val="single" w:sz="6" w:space="0" w:color="auto"/>
              <w:bottom w:val="single" w:sz="6" w:space="0" w:color="auto"/>
              <w:right w:val="single" w:sz="6" w:space="0" w:color="auto"/>
            </w:tcBorders>
            <w:hideMark/>
          </w:tcPr>
          <w:p w14:paraId="111F87F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750" w:type="pct"/>
            <w:tcBorders>
              <w:top w:val="single" w:sz="6" w:space="0" w:color="auto"/>
              <w:left w:val="single" w:sz="6" w:space="0" w:color="auto"/>
              <w:bottom w:val="single" w:sz="6" w:space="0" w:color="auto"/>
              <w:right w:val="single" w:sz="6" w:space="0" w:color="auto"/>
            </w:tcBorders>
            <w:hideMark/>
          </w:tcPr>
          <w:p w14:paraId="01B0F51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w:t>
            </w:r>
          </w:p>
        </w:tc>
        <w:tc>
          <w:tcPr>
            <w:tcW w:w="575" w:type="pct"/>
            <w:tcBorders>
              <w:top w:val="single" w:sz="6" w:space="0" w:color="auto"/>
              <w:left w:val="single" w:sz="6" w:space="0" w:color="auto"/>
              <w:bottom w:val="single" w:sz="6" w:space="0" w:color="auto"/>
              <w:right w:val="single" w:sz="6" w:space="0" w:color="auto"/>
            </w:tcBorders>
            <w:hideMark/>
          </w:tcPr>
          <w:p w14:paraId="7CB82B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405E69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2,70</w:t>
            </w:r>
          </w:p>
        </w:tc>
        <w:tc>
          <w:tcPr>
            <w:tcW w:w="448" w:type="pct"/>
            <w:tcBorders>
              <w:top w:val="single" w:sz="6" w:space="0" w:color="auto"/>
              <w:left w:val="single" w:sz="6" w:space="0" w:color="auto"/>
              <w:bottom w:val="single" w:sz="6" w:space="0" w:color="auto"/>
              <w:right w:val="single" w:sz="6" w:space="0" w:color="auto"/>
            </w:tcBorders>
            <w:hideMark/>
          </w:tcPr>
          <w:p w14:paraId="0107C42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1,50</w:t>
            </w:r>
          </w:p>
        </w:tc>
        <w:tc>
          <w:tcPr>
            <w:tcW w:w="575" w:type="pct"/>
            <w:tcBorders>
              <w:top w:val="single" w:sz="6" w:space="0" w:color="auto"/>
              <w:left w:val="single" w:sz="6" w:space="0" w:color="auto"/>
              <w:bottom w:val="single" w:sz="6" w:space="0" w:color="auto"/>
              <w:right w:val="single" w:sz="6" w:space="0" w:color="auto"/>
            </w:tcBorders>
            <w:hideMark/>
          </w:tcPr>
          <w:p w14:paraId="21FD8EA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r>
      <w:tr w:rsidR="00736DAA" w:rsidRPr="00736DAA" w14:paraId="13D7507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05D7C1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512" w:type="pct"/>
            <w:tcBorders>
              <w:top w:val="single" w:sz="6" w:space="0" w:color="auto"/>
              <w:left w:val="single" w:sz="6" w:space="0" w:color="auto"/>
              <w:bottom w:val="single" w:sz="6" w:space="0" w:color="auto"/>
              <w:right w:val="single" w:sz="6" w:space="0" w:color="auto"/>
            </w:tcBorders>
            <w:hideMark/>
          </w:tcPr>
          <w:p w14:paraId="4133BE3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285" w:type="pct"/>
            <w:tcBorders>
              <w:top w:val="single" w:sz="6" w:space="0" w:color="auto"/>
              <w:left w:val="single" w:sz="6" w:space="0" w:color="auto"/>
              <w:bottom w:val="single" w:sz="6" w:space="0" w:color="auto"/>
              <w:right w:val="single" w:sz="6" w:space="0" w:color="auto"/>
            </w:tcBorders>
            <w:hideMark/>
          </w:tcPr>
          <w:p w14:paraId="79151E2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318" w:type="pct"/>
            <w:tcBorders>
              <w:top w:val="single" w:sz="6" w:space="0" w:color="auto"/>
              <w:left w:val="single" w:sz="6" w:space="0" w:color="auto"/>
              <w:bottom w:val="single" w:sz="6" w:space="0" w:color="auto"/>
              <w:right w:val="single" w:sz="6" w:space="0" w:color="auto"/>
            </w:tcBorders>
            <w:hideMark/>
          </w:tcPr>
          <w:p w14:paraId="3A32C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3,10</w:t>
            </w:r>
          </w:p>
        </w:tc>
        <w:tc>
          <w:tcPr>
            <w:tcW w:w="318" w:type="pct"/>
            <w:tcBorders>
              <w:top w:val="single" w:sz="6" w:space="0" w:color="auto"/>
              <w:left w:val="single" w:sz="6" w:space="0" w:color="auto"/>
              <w:bottom w:val="single" w:sz="6" w:space="0" w:color="auto"/>
              <w:right w:val="single" w:sz="6" w:space="0" w:color="auto"/>
            </w:tcBorders>
            <w:hideMark/>
          </w:tcPr>
          <w:p w14:paraId="48566D5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532" w:type="pct"/>
            <w:tcBorders>
              <w:top w:val="single" w:sz="6" w:space="0" w:color="auto"/>
              <w:left w:val="single" w:sz="6" w:space="0" w:color="auto"/>
              <w:bottom w:val="single" w:sz="6" w:space="0" w:color="auto"/>
              <w:right w:val="single" w:sz="6" w:space="0" w:color="auto"/>
            </w:tcBorders>
            <w:hideMark/>
          </w:tcPr>
          <w:p w14:paraId="36AD14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750" w:type="pct"/>
            <w:tcBorders>
              <w:top w:val="single" w:sz="6" w:space="0" w:color="auto"/>
              <w:left w:val="single" w:sz="6" w:space="0" w:color="auto"/>
              <w:bottom w:val="single" w:sz="6" w:space="0" w:color="auto"/>
              <w:right w:val="single" w:sz="6" w:space="0" w:color="auto"/>
            </w:tcBorders>
            <w:hideMark/>
          </w:tcPr>
          <w:p w14:paraId="28FEC6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20</w:t>
            </w:r>
          </w:p>
        </w:tc>
        <w:tc>
          <w:tcPr>
            <w:tcW w:w="575" w:type="pct"/>
            <w:tcBorders>
              <w:top w:val="single" w:sz="6" w:space="0" w:color="auto"/>
              <w:left w:val="single" w:sz="6" w:space="0" w:color="auto"/>
              <w:bottom w:val="single" w:sz="6" w:space="0" w:color="auto"/>
              <w:right w:val="single" w:sz="6" w:space="0" w:color="auto"/>
            </w:tcBorders>
            <w:hideMark/>
          </w:tcPr>
          <w:p w14:paraId="510689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02E1D10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2,60</w:t>
            </w:r>
          </w:p>
        </w:tc>
        <w:tc>
          <w:tcPr>
            <w:tcW w:w="448" w:type="pct"/>
            <w:tcBorders>
              <w:top w:val="single" w:sz="6" w:space="0" w:color="auto"/>
              <w:left w:val="single" w:sz="6" w:space="0" w:color="auto"/>
              <w:bottom w:val="single" w:sz="6" w:space="0" w:color="auto"/>
              <w:right w:val="single" w:sz="6" w:space="0" w:color="auto"/>
            </w:tcBorders>
            <w:hideMark/>
          </w:tcPr>
          <w:p w14:paraId="2C1B97B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1,40</w:t>
            </w:r>
          </w:p>
        </w:tc>
        <w:tc>
          <w:tcPr>
            <w:tcW w:w="575" w:type="pct"/>
            <w:tcBorders>
              <w:top w:val="single" w:sz="6" w:space="0" w:color="auto"/>
              <w:left w:val="single" w:sz="6" w:space="0" w:color="auto"/>
              <w:bottom w:val="single" w:sz="6" w:space="0" w:color="auto"/>
              <w:right w:val="single" w:sz="6" w:space="0" w:color="auto"/>
            </w:tcBorders>
            <w:hideMark/>
          </w:tcPr>
          <w:p w14:paraId="3997E92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r>
      <w:tr w:rsidR="00736DAA" w:rsidRPr="00736DAA" w14:paraId="5DC160CB" w14:textId="77777777" w:rsidTr="00736DAA">
        <w:trPr>
          <w:trHeight w:val="652"/>
        </w:trPr>
        <w:tc>
          <w:tcPr>
            <w:tcW w:w="239" w:type="pct"/>
            <w:tcBorders>
              <w:top w:val="single" w:sz="6" w:space="0" w:color="auto"/>
              <w:left w:val="single" w:sz="6" w:space="0" w:color="auto"/>
              <w:bottom w:val="single" w:sz="6" w:space="0" w:color="auto"/>
              <w:right w:val="single" w:sz="6" w:space="0" w:color="auto"/>
            </w:tcBorders>
            <w:hideMark/>
          </w:tcPr>
          <w:p w14:paraId="46367E8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512" w:type="pct"/>
            <w:tcBorders>
              <w:top w:val="single" w:sz="6" w:space="0" w:color="auto"/>
              <w:left w:val="single" w:sz="6" w:space="0" w:color="auto"/>
              <w:bottom w:val="single" w:sz="6" w:space="0" w:color="auto"/>
              <w:right w:val="single" w:sz="6" w:space="0" w:color="auto"/>
            </w:tcBorders>
            <w:hideMark/>
          </w:tcPr>
          <w:p w14:paraId="33A1F690" w14:textId="77777777" w:rsidR="00736DAA" w:rsidRPr="00736DAA" w:rsidRDefault="00736DAA" w:rsidP="00736DAA">
            <w:pPr>
              <w:spacing w:after="200" w:line="276" w:lineRule="auto"/>
              <w:rPr>
                <w:rFonts w:ascii="Times New Roman" w:eastAsia="Calibri" w:hAnsi="Times New Roman" w:cs="Times New Roman"/>
                <w:sz w:val="24"/>
                <w:szCs w:val="24"/>
              </w:rPr>
            </w:pPr>
            <w:proofErr w:type="spellStart"/>
            <w:r w:rsidRPr="00736DAA">
              <w:rPr>
                <w:rFonts w:ascii="Times New Roman" w:eastAsia="Calibri" w:hAnsi="Times New Roman" w:cs="Times New Roman"/>
                <w:sz w:val="24"/>
                <w:szCs w:val="24"/>
              </w:rPr>
              <w:t>Удовлетв</w:t>
            </w:r>
            <w:proofErr w:type="spellEnd"/>
            <w:r w:rsidRPr="00736DAA">
              <w:rPr>
                <w:rFonts w:ascii="Times New Roman" w:eastAsia="Calibri" w:hAnsi="Times New Roman" w:cs="Times New Roman"/>
                <w:sz w:val="24"/>
                <w:szCs w:val="24"/>
              </w:rPr>
              <w:t>.</w:t>
            </w:r>
          </w:p>
        </w:tc>
        <w:tc>
          <w:tcPr>
            <w:tcW w:w="285" w:type="pct"/>
            <w:tcBorders>
              <w:top w:val="single" w:sz="6" w:space="0" w:color="auto"/>
              <w:left w:val="single" w:sz="6" w:space="0" w:color="auto"/>
              <w:bottom w:val="single" w:sz="6" w:space="0" w:color="auto"/>
              <w:right w:val="single" w:sz="6" w:space="0" w:color="auto"/>
            </w:tcBorders>
            <w:hideMark/>
          </w:tcPr>
          <w:p w14:paraId="677CB82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318" w:type="pct"/>
            <w:tcBorders>
              <w:top w:val="single" w:sz="6" w:space="0" w:color="auto"/>
              <w:left w:val="single" w:sz="6" w:space="0" w:color="auto"/>
              <w:bottom w:val="single" w:sz="6" w:space="0" w:color="auto"/>
              <w:right w:val="single" w:sz="6" w:space="0" w:color="auto"/>
            </w:tcBorders>
            <w:hideMark/>
          </w:tcPr>
          <w:p w14:paraId="36B1485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3,20</w:t>
            </w:r>
          </w:p>
        </w:tc>
        <w:tc>
          <w:tcPr>
            <w:tcW w:w="318" w:type="pct"/>
            <w:tcBorders>
              <w:top w:val="single" w:sz="6" w:space="0" w:color="auto"/>
              <w:left w:val="single" w:sz="6" w:space="0" w:color="auto"/>
              <w:bottom w:val="single" w:sz="6" w:space="0" w:color="auto"/>
              <w:right w:val="single" w:sz="6" w:space="0" w:color="auto"/>
            </w:tcBorders>
            <w:hideMark/>
          </w:tcPr>
          <w:p w14:paraId="4A3231B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532" w:type="pct"/>
            <w:tcBorders>
              <w:top w:val="single" w:sz="6" w:space="0" w:color="auto"/>
              <w:left w:val="single" w:sz="6" w:space="0" w:color="auto"/>
              <w:bottom w:val="single" w:sz="6" w:space="0" w:color="auto"/>
              <w:right w:val="single" w:sz="6" w:space="0" w:color="auto"/>
            </w:tcBorders>
            <w:hideMark/>
          </w:tcPr>
          <w:p w14:paraId="02A90A3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750" w:type="pct"/>
            <w:tcBorders>
              <w:top w:val="single" w:sz="6" w:space="0" w:color="auto"/>
              <w:left w:val="single" w:sz="6" w:space="0" w:color="auto"/>
              <w:bottom w:val="single" w:sz="6" w:space="0" w:color="auto"/>
              <w:right w:val="single" w:sz="6" w:space="0" w:color="auto"/>
            </w:tcBorders>
            <w:hideMark/>
          </w:tcPr>
          <w:p w14:paraId="29FA0C0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575" w:type="pct"/>
            <w:tcBorders>
              <w:top w:val="single" w:sz="6" w:space="0" w:color="auto"/>
              <w:left w:val="single" w:sz="6" w:space="0" w:color="auto"/>
              <w:bottom w:val="single" w:sz="6" w:space="0" w:color="auto"/>
              <w:right w:val="single" w:sz="6" w:space="0" w:color="auto"/>
            </w:tcBorders>
            <w:hideMark/>
          </w:tcPr>
          <w:p w14:paraId="78ABD1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728155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2,50</w:t>
            </w:r>
          </w:p>
        </w:tc>
        <w:tc>
          <w:tcPr>
            <w:tcW w:w="448" w:type="pct"/>
            <w:tcBorders>
              <w:top w:val="single" w:sz="6" w:space="0" w:color="auto"/>
              <w:left w:val="single" w:sz="6" w:space="0" w:color="auto"/>
              <w:bottom w:val="single" w:sz="6" w:space="0" w:color="auto"/>
              <w:right w:val="single" w:sz="6" w:space="0" w:color="auto"/>
            </w:tcBorders>
            <w:hideMark/>
          </w:tcPr>
          <w:p w14:paraId="66C613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1,30</w:t>
            </w:r>
          </w:p>
        </w:tc>
        <w:tc>
          <w:tcPr>
            <w:tcW w:w="575" w:type="pct"/>
            <w:tcBorders>
              <w:top w:val="single" w:sz="6" w:space="0" w:color="auto"/>
              <w:left w:val="single" w:sz="6" w:space="0" w:color="auto"/>
              <w:bottom w:val="single" w:sz="6" w:space="0" w:color="auto"/>
              <w:right w:val="single" w:sz="6" w:space="0" w:color="auto"/>
            </w:tcBorders>
            <w:hideMark/>
          </w:tcPr>
          <w:p w14:paraId="57E7414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r>
    </w:tbl>
    <w:p w14:paraId="5EAB379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97F9E2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E2136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96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5"/>
        <w:gridCol w:w="1125"/>
        <w:gridCol w:w="1124"/>
        <w:gridCol w:w="1125"/>
        <w:gridCol w:w="1159"/>
        <w:gridCol w:w="991"/>
        <w:gridCol w:w="1275"/>
        <w:gridCol w:w="1085"/>
        <w:gridCol w:w="1181"/>
      </w:tblGrid>
      <w:tr w:rsidR="00736DAA" w:rsidRPr="00736DAA" w14:paraId="07653763" w14:textId="77777777" w:rsidTr="00736DAA">
        <w:trPr>
          <w:trHeight w:val="2100"/>
        </w:trPr>
        <w:tc>
          <w:tcPr>
            <w:tcW w:w="534" w:type="dxa"/>
            <w:tcBorders>
              <w:top w:val="single" w:sz="6" w:space="0" w:color="auto"/>
              <w:left w:val="single" w:sz="6" w:space="0" w:color="auto"/>
              <w:bottom w:val="single" w:sz="6" w:space="0" w:color="auto"/>
              <w:right w:val="single" w:sz="6" w:space="0" w:color="auto"/>
            </w:tcBorders>
            <w:hideMark/>
          </w:tcPr>
          <w:p w14:paraId="7F0F58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0AB740B9" w14:textId="77777777" w:rsidR="00736DAA" w:rsidRPr="00736DAA" w:rsidRDefault="00736DAA" w:rsidP="00736DAA">
            <w:pPr>
              <w:spacing w:after="200" w:line="276" w:lineRule="auto"/>
              <w:rPr>
                <w:rFonts w:ascii="Times New Roman" w:eastAsia="Calibri" w:hAnsi="Times New Roman" w:cs="Times New Roman"/>
                <w:sz w:val="24"/>
                <w:szCs w:val="24"/>
              </w:rPr>
            </w:pPr>
            <w:proofErr w:type="gramStart"/>
            <w:r w:rsidRPr="00736DAA">
              <w:rPr>
                <w:rFonts w:ascii="Times New Roman" w:eastAsia="Calibri" w:hAnsi="Times New Roman" w:cs="Times New Roman"/>
                <w:sz w:val="24"/>
                <w:szCs w:val="24"/>
              </w:rPr>
              <w:t>п</w:t>
            </w:r>
            <w:proofErr w:type="gramEnd"/>
            <w:r w:rsidRPr="00736DAA">
              <w:rPr>
                <w:rFonts w:ascii="Times New Roman" w:eastAsia="Calibri" w:hAnsi="Times New Roman" w:cs="Times New Roman"/>
                <w:sz w:val="24"/>
                <w:szCs w:val="24"/>
              </w:rPr>
              <w:t>/п</w:t>
            </w:r>
          </w:p>
        </w:tc>
        <w:tc>
          <w:tcPr>
            <w:tcW w:w="1125" w:type="dxa"/>
            <w:tcBorders>
              <w:top w:val="single" w:sz="6" w:space="0" w:color="auto"/>
              <w:left w:val="single" w:sz="6" w:space="0" w:color="auto"/>
              <w:bottom w:val="single" w:sz="6" w:space="0" w:color="auto"/>
              <w:right w:val="single" w:sz="6" w:space="0" w:color="auto"/>
            </w:tcBorders>
            <w:hideMark/>
          </w:tcPr>
          <w:p w14:paraId="333AA27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1125" w:type="dxa"/>
            <w:tcBorders>
              <w:top w:val="single" w:sz="6" w:space="0" w:color="auto"/>
              <w:left w:val="single" w:sz="6" w:space="0" w:color="auto"/>
              <w:bottom w:val="single" w:sz="6" w:space="0" w:color="auto"/>
              <w:right w:val="single" w:sz="6" w:space="0" w:color="auto"/>
            </w:tcBorders>
            <w:hideMark/>
          </w:tcPr>
          <w:p w14:paraId="6B7898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Силовой комплекс.</w:t>
            </w:r>
          </w:p>
          <w:p w14:paraId="0C8C14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5раз/5мин</w:t>
            </w:r>
          </w:p>
        </w:tc>
        <w:tc>
          <w:tcPr>
            <w:tcW w:w="1126" w:type="dxa"/>
            <w:tcBorders>
              <w:top w:val="single" w:sz="6" w:space="0" w:color="auto"/>
              <w:left w:val="single" w:sz="6" w:space="0" w:color="auto"/>
              <w:bottom w:val="single" w:sz="6" w:space="0" w:color="auto"/>
              <w:right w:val="single" w:sz="6" w:space="0" w:color="auto"/>
            </w:tcBorders>
            <w:hideMark/>
          </w:tcPr>
          <w:p w14:paraId="74EDB78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Челночный бег</w:t>
            </w:r>
          </w:p>
          <w:p w14:paraId="5EA628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10раз*10м.</w:t>
            </w:r>
          </w:p>
        </w:tc>
        <w:tc>
          <w:tcPr>
            <w:tcW w:w="1160" w:type="dxa"/>
            <w:tcBorders>
              <w:top w:val="single" w:sz="6" w:space="0" w:color="auto"/>
              <w:left w:val="single" w:sz="6" w:space="0" w:color="auto"/>
              <w:bottom w:val="single" w:sz="6" w:space="0" w:color="auto"/>
              <w:right w:val="single" w:sz="6" w:space="0" w:color="auto"/>
            </w:tcBorders>
            <w:hideMark/>
          </w:tcPr>
          <w:p w14:paraId="276335A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40D508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Км/час</w:t>
            </w:r>
          </w:p>
        </w:tc>
        <w:tc>
          <w:tcPr>
            <w:tcW w:w="992" w:type="dxa"/>
            <w:tcBorders>
              <w:top w:val="single" w:sz="6" w:space="0" w:color="auto"/>
              <w:left w:val="single" w:sz="6" w:space="0" w:color="auto"/>
              <w:bottom w:val="single" w:sz="6" w:space="0" w:color="auto"/>
              <w:right w:val="single" w:sz="6" w:space="0" w:color="auto"/>
            </w:tcBorders>
            <w:hideMark/>
          </w:tcPr>
          <w:p w14:paraId="2DD7529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w:t>
            </w:r>
          </w:p>
          <w:p w14:paraId="388834E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276" w:type="dxa"/>
            <w:tcBorders>
              <w:top w:val="single" w:sz="6" w:space="0" w:color="auto"/>
              <w:left w:val="single" w:sz="6" w:space="0" w:color="auto"/>
              <w:bottom w:val="single" w:sz="6" w:space="0" w:color="auto"/>
              <w:right w:val="single" w:sz="6" w:space="0" w:color="auto"/>
            </w:tcBorders>
            <w:hideMark/>
          </w:tcPr>
          <w:p w14:paraId="5C61AD9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на руках</w:t>
            </w:r>
          </w:p>
          <w:p w14:paraId="2A4E9FB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1086" w:type="dxa"/>
            <w:tcBorders>
              <w:top w:val="single" w:sz="6" w:space="0" w:color="auto"/>
              <w:left w:val="single" w:sz="6" w:space="0" w:color="auto"/>
              <w:bottom w:val="single" w:sz="6" w:space="0" w:color="auto"/>
              <w:right w:val="single" w:sz="6" w:space="0" w:color="auto"/>
            </w:tcBorders>
            <w:hideMark/>
          </w:tcPr>
          <w:p w14:paraId="2551884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Задержка дыхания</w:t>
            </w:r>
          </w:p>
          <w:p w14:paraId="43E67F2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182" w:type="dxa"/>
            <w:tcBorders>
              <w:top w:val="single" w:sz="6" w:space="0" w:color="auto"/>
              <w:left w:val="single" w:sz="6" w:space="0" w:color="auto"/>
              <w:bottom w:val="single" w:sz="6" w:space="0" w:color="auto"/>
              <w:right w:val="single" w:sz="6" w:space="0" w:color="auto"/>
            </w:tcBorders>
            <w:hideMark/>
          </w:tcPr>
          <w:p w14:paraId="7CA9208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Перепрыгивание через гимнастическую палку</w:t>
            </w:r>
          </w:p>
          <w:p w14:paraId="7F51FD09" w14:textId="77777777" w:rsidR="00736DAA" w:rsidRPr="00736DAA" w:rsidRDefault="00736DAA" w:rsidP="00736DAA">
            <w:pPr>
              <w:spacing w:after="200" w:line="276" w:lineRule="auto"/>
              <w:rPr>
                <w:rFonts w:ascii="Times New Roman" w:eastAsia="Calibri" w:hAnsi="Times New Roman" w:cs="Times New Roman"/>
                <w:sz w:val="24"/>
                <w:szCs w:val="24"/>
              </w:rPr>
            </w:pPr>
            <w:proofErr w:type="gramStart"/>
            <w:r w:rsidRPr="00736DAA">
              <w:rPr>
                <w:rFonts w:ascii="Times New Roman" w:eastAsia="Calibri" w:hAnsi="Times New Roman" w:cs="Times New Roman"/>
                <w:sz w:val="24"/>
                <w:szCs w:val="24"/>
              </w:rPr>
              <w:t>раз</w:t>
            </w:r>
            <w:proofErr w:type="gramEnd"/>
          </w:p>
        </w:tc>
      </w:tr>
      <w:tr w:rsidR="00736DAA" w:rsidRPr="00736DAA" w14:paraId="7AE99866"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510A80D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hideMark/>
          </w:tcPr>
          <w:p w14:paraId="1AFDBAE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1125" w:type="dxa"/>
            <w:tcBorders>
              <w:top w:val="single" w:sz="6" w:space="0" w:color="auto"/>
              <w:left w:val="single" w:sz="6" w:space="0" w:color="auto"/>
              <w:bottom w:val="single" w:sz="6" w:space="0" w:color="auto"/>
              <w:right w:val="single" w:sz="6" w:space="0" w:color="auto"/>
            </w:tcBorders>
            <w:hideMark/>
          </w:tcPr>
          <w:p w14:paraId="12F91BD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9AE101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1160" w:type="dxa"/>
            <w:tcBorders>
              <w:top w:val="single" w:sz="6" w:space="0" w:color="auto"/>
              <w:left w:val="single" w:sz="6" w:space="0" w:color="auto"/>
              <w:bottom w:val="single" w:sz="6" w:space="0" w:color="auto"/>
              <w:right w:val="single" w:sz="6" w:space="0" w:color="auto"/>
            </w:tcBorders>
            <w:hideMark/>
          </w:tcPr>
          <w:p w14:paraId="25AB843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3FFD022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hideMark/>
          </w:tcPr>
          <w:p w14:paraId="68499FB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6B81E7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82" w:type="dxa"/>
            <w:tcBorders>
              <w:top w:val="single" w:sz="6" w:space="0" w:color="auto"/>
              <w:left w:val="single" w:sz="6" w:space="0" w:color="auto"/>
              <w:bottom w:val="single" w:sz="6" w:space="0" w:color="auto"/>
              <w:right w:val="single" w:sz="6" w:space="0" w:color="auto"/>
            </w:tcBorders>
            <w:hideMark/>
          </w:tcPr>
          <w:p w14:paraId="7191A16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50</w:t>
            </w:r>
          </w:p>
        </w:tc>
      </w:tr>
      <w:tr w:rsidR="00736DAA" w:rsidRPr="00736DAA" w14:paraId="743A5F28"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6E8872D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hideMark/>
          </w:tcPr>
          <w:p w14:paraId="03ABAB8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1125" w:type="dxa"/>
            <w:tcBorders>
              <w:top w:val="single" w:sz="6" w:space="0" w:color="auto"/>
              <w:left w:val="single" w:sz="6" w:space="0" w:color="auto"/>
              <w:bottom w:val="single" w:sz="6" w:space="0" w:color="auto"/>
              <w:right w:val="single" w:sz="6" w:space="0" w:color="auto"/>
            </w:tcBorders>
            <w:hideMark/>
          </w:tcPr>
          <w:p w14:paraId="6BE138A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3A4674B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1160" w:type="dxa"/>
            <w:tcBorders>
              <w:top w:val="single" w:sz="6" w:space="0" w:color="auto"/>
              <w:left w:val="single" w:sz="6" w:space="0" w:color="auto"/>
              <w:bottom w:val="single" w:sz="6" w:space="0" w:color="auto"/>
              <w:right w:val="single" w:sz="6" w:space="0" w:color="auto"/>
            </w:tcBorders>
            <w:hideMark/>
          </w:tcPr>
          <w:p w14:paraId="3BF896F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4AC4D0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hideMark/>
          </w:tcPr>
          <w:p w14:paraId="7B7B18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3C58180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82" w:type="dxa"/>
            <w:tcBorders>
              <w:top w:val="single" w:sz="6" w:space="0" w:color="auto"/>
              <w:left w:val="single" w:sz="6" w:space="0" w:color="auto"/>
              <w:bottom w:val="single" w:sz="6" w:space="0" w:color="auto"/>
              <w:right w:val="single" w:sz="6" w:space="0" w:color="auto"/>
            </w:tcBorders>
            <w:hideMark/>
          </w:tcPr>
          <w:p w14:paraId="1A9F819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50</w:t>
            </w:r>
          </w:p>
        </w:tc>
      </w:tr>
      <w:tr w:rsidR="00736DAA" w:rsidRPr="00736DAA" w14:paraId="1F194A5A"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7E61664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hideMark/>
          </w:tcPr>
          <w:p w14:paraId="799ECA60" w14:textId="77777777" w:rsidR="00736DAA" w:rsidRPr="00736DAA" w:rsidRDefault="00736DAA" w:rsidP="00736DAA">
            <w:pPr>
              <w:spacing w:after="200" w:line="276" w:lineRule="auto"/>
              <w:rPr>
                <w:rFonts w:ascii="Times New Roman" w:eastAsia="Calibri" w:hAnsi="Times New Roman" w:cs="Times New Roman"/>
                <w:sz w:val="24"/>
                <w:szCs w:val="24"/>
              </w:rPr>
            </w:pPr>
            <w:proofErr w:type="spellStart"/>
            <w:r w:rsidRPr="00736DAA">
              <w:rPr>
                <w:rFonts w:ascii="Times New Roman" w:eastAsia="Calibri" w:hAnsi="Times New Roman" w:cs="Times New Roman"/>
                <w:sz w:val="24"/>
                <w:szCs w:val="24"/>
              </w:rPr>
              <w:t>Удовлет</w:t>
            </w:r>
            <w:proofErr w:type="spellEnd"/>
          </w:p>
        </w:tc>
        <w:tc>
          <w:tcPr>
            <w:tcW w:w="1125" w:type="dxa"/>
            <w:tcBorders>
              <w:top w:val="single" w:sz="6" w:space="0" w:color="auto"/>
              <w:left w:val="single" w:sz="6" w:space="0" w:color="auto"/>
              <w:bottom w:val="single" w:sz="6" w:space="0" w:color="auto"/>
              <w:right w:val="single" w:sz="6" w:space="0" w:color="auto"/>
            </w:tcBorders>
            <w:hideMark/>
          </w:tcPr>
          <w:p w14:paraId="5BC6B17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09243E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29</w:t>
            </w:r>
          </w:p>
        </w:tc>
        <w:tc>
          <w:tcPr>
            <w:tcW w:w="1160" w:type="dxa"/>
            <w:tcBorders>
              <w:top w:val="single" w:sz="6" w:space="0" w:color="auto"/>
              <w:left w:val="single" w:sz="6" w:space="0" w:color="auto"/>
              <w:bottom w:val="single" w:sz="6" w:space="0" w:color="auto"/>
              <w:right w:val="single" w:sz="6" w:space="0" w:color="auto"/>
            </w:tcBorders>
            <w:hideMark/>
          </w:tcPr>
          <w:p w14:paraId="36438E1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58AF09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hideMark/>
          </w:tcPr>
          <w:p w14:paraId="4E16258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086" w:type="dxa"/>
            <w:tcBorders>
              <w:top w:val="single" w:sz="6" w:space="0" w:color="auto"/>
              <w:left w:val="single" w:sz="6" w:space="0" w:color="auto"/>
              <w:bottom w:val="single" w:sz="6" w:space="0" w:color="auto"/>
              <w:right w:val="single" w:sz="6" w:space="0" w:color="auto"/>
            </w:tcBorders>
            <w:hideMark/>
          </w:tcPr>
          <w:p w14:paraId="42AB766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1182" w:type="dxa"/>
            <w:tcBorders>
              <w:top w:val="single" w:sz="6" w:space="0" w:color="auto"/>
              <w:left w:val="single" w:sz="6" w:space="0" w:color="auto"/>
              <w:bottom w:val="single" w:sz="6" w:space="0" w:color="auto"/>
              <w:right w:val="single" w:sz="6" w:space="0" w:color="auto"/>
            </w:tcBorders>
            <w:hideMark/>
          </w:tcPr>
          <w:p w14:paraId="46EA21A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50</w:t>
            </w:r>
          </w:p>
        </w:tc>
      </w:tr>
    </w:tbl>
    <w:p w14:paraId="284613E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37610A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Воспитательная работа и психологическая подготовка</w:t>
      </w:r>
    </w:p>
    <w:p w14:paraId="036AD0E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33DD2B2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из основных задач, является обеспечение условий для личностного развития занимающегося.</w:t>
      </w:r>
    </w:p>
    <w:p w14:paraId="46CC321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i/>
          <w:sz w:val="24"/>
          <w:szCs w:val="24"/>
          <w:lang w:eastAsia="ar-SA"/>
        </w:rPr>
        <w:t>Воспитательная работа –</w:t>
      </w:r>
      <w:r w:rsidRPr="00736DAA">
        <w:rPr>
          <w:rFonts w:ascii="Times New Roman" w:eastAsia="Calibri" w:hAnsi="Times New Roman" w:cs="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14:paraId="22AB1A9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 протяжении многолетней спортивной подготовки, решается задача формирования личностных качеств: воспитание патриотизма, нравственных качеств в сочетании с волевыми, эстетическое воспитание, трудолюбие. </w:t>
      </w:r>
    </w:p>
    <w:p w14:paraId="1927D21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14:paraId="27B3C84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14:paraId="3715F7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0C2B318" w14:textId="77777777" w:rsidR="00736DAA" w:rsidRPr="00736DAA" w:rsidRDefault="00736DAA" w:rsidP="00736DAA">
      <w:pPr>
        <w:suppressAutoHyphens/>
        <w:spacing w:after="0" w:line="240" w:lineRule="auto"/>
        <w:jc w:val="both"/>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Формы организации воспитательной работы:</w:t>
      </w:r>
    </w:p>
    <w:p w14:paraId="285D8207" w14:textId="77777777" w:rsidR="00736DAA" w:rsidRPr="00736DAA" w:rsidRDefault="00736DAA" w:rsidP="00144D07">
      <w:pPr>
        <w:numPr>
          <w:ilvl w:val="0"/>
          <w:numId w:val="10"/>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собрания</w:t>
      </w:r>
      <w:proofErr w:type="gramEnd"/>
      <w:r w:rsidRPr="00736DAA">
        <w:rPr>
          <w:rFonts w:ascii="Times New Roman" w:eastAsia="Calibri" w:hAnsi="Times New Roman" w:cs="Times New Roman"/>
          <w:sz w:val="24"/>
          <w:szCs w:val="24"/>
          <w:lang w:eastAsia="ar-SA"/>
        </w:rPr>
        <w:t>, лекции и беседы с обучающимися;</w:t>
      </w:r>
    </w:p>
    <w:p w14:paraId="26520602" w14:textId="77777777" w:rsidR="00736DAA" w:rsidRPr="00736DAA" w:rsidRDefault="00736DAA" w:rsidP="00144D07">
      <w:pPr>
        <w:numPr>
          <w:ilvl w:val="0"/>
          <w:numId w:val="10"/>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информация</w:t>
      </w:r>
      <w:proofErr w:type="gramEnd"/>
      <w:r w:rsidRPr="00736DAA">
        <w:rPr>
          <w:rFonts w:ascii="Times New Roman" w:eastAsia="Calibri" w:hAnsi="Times New Roman" w:cs="Times New Roman"/>
          <w:sz w:val="24"/>
          <w:szCs w:val="24"/>
          <w:lang w:eastAsia="ar-SA"/>
        </w:rPr>
        <w:t xml:space="preserve"> о спортивных событиях в стране и в мире;</w:t>
      </w:r>
    </w:p>
    <w:p w14:paraId="33BD4ECC" w14:textId="77777777" w:rsidR="00736DAA" w:rsidRPr="00736DAA" w:rsidRDefault="00736DAA" w:rsidP="00144D07">
      <w:pPr>
        <w:numPr>
          <w:ilvl w:val="0"/>
          <w:numId w:val="10"/>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встречи</w:t>
      </w:r>
      <w:proofErr w:type="gramEnd"/>
      <w:r w:rsidRPr="00736DAA">
        <w:rPr>
          <w:rFonts w:ascii="Times New Roman" w:eastAsia="Calibri" w:hAnsi="Times New Roman" w:cs="Times New Roman"/>
          <w:sz w:val="24"/>
          <w:szCs w:val="24"/>
          <w:lang w:eastAsia="ar-SA"/>
        </w:rPr>
        <w:t xml:space="preserve"> с интересными людьми, ветеранами спорта;</w:t>
      </w:r>
    </w:p>
    <w:p w14:paraId="0084BA4F" w14:textId="77777777" w:rsidR="00736DAA" w:rsidRPr="00736DAA" w:rsidRDefault="00736DAA" w:rsidP="00144D07">
      <w:pPr>
        <w:numPr>
          <w:ilvl w:val="0"/>
          <w:numId w:val="10"/>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родительские</w:t>
      </w:r>
      <w:proofErr w:type="gramEnd"/>
      <w:r w:rsidRPr="00736DAA">
        <w:rPr>
          <w:rFonts w:ascii="Times New Roman" w:eastAsia="Calibri" w:hAnsi="Times New Roman" w:cs="Times New Roman"/>
          <w:sz w:val="24"/>
          <w:szCs w:val="24"/>
          <w:lang w:eastAsia="ar-SA"/>
        </w:rPr>
        <w:t xml:space="preserve"> собрания;</w:t>
      </w:r>
    </w:p>
    <w:p w14:paraId="7EEC2623" w14:textId="77777777" w:rsidR="00736DAA" w:rsidRPr="00736DAA" w:rsidRDefault="00736DAA" w:rsidP="00144D07">
      <w:pPr>
        <w:numPr>
          <w:ilvl w:val="0"/>
          <w:numId w:val="10"/>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взаимодействие</w:t>
      </w:r>
      <w:proofErr w:type="gramEnd"/>
      <w:r w:rsidRPr="00736DAA">
        <w:rPr>
          <w:rFonts w:ascii="Times New Roman" w:eastAsia="Calibri" w:hAnsi="Times New Roman" w:cs="Times New Roman"/>
          <w:sz w:val="24"/>
          <w:szCs w:val="24"/>
          <w:lang w:eastAsia="ar-SA"/>
        </w:rPr>
        <w:t xml:space="preserve"> с общеобразовательной школой;</w:t>
      </w:r>
    </w:p>
    <w:p w14:paraId="44800AD2" w14:textId="77777777" w:rsidR="00736DAA" w:rsidRPr="00736DAA" w:rsidRDefault="00736DAA" w:rsidP="00144D07">
      <w:pPr>
        <w:numPr>
          <w:ilvl w:val="0"/>
          <w:numId w:val="10"/>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культурно</w:t>
      </w:r>
      <w:proofErr w:type="gramEnd"/>
      <w:r w:rsidRPr="00736DAA">
        <w:rPr>
          <w:rFonts w:ascii="Times New Roman" w:eastAsia="Calibri" w:hAnsi="Times New Roman" w:cs="Times New Roman"/>
          <w:sz w:val="24"/>
          <w:szCs w:val="24"/>
          <w:lang w:eastAsia="ar-SA"/>
        </w:rPr>
        <w:t>-массовые мероприятия;</w:t>
      </w:r>
    </w:p>
    <w:p w14:paraId="7F2BF446" w14:textId="77777777" w:rsidR="00736DAA" w:rsidRPr="00736DAA" w:rsidRDefault="00736DAA" w:rsidP="00144D07">
      <w:pPr>
        <w:numPr>
          <w:ilvl w:val="0"/>
          <w:numId w:val="10"/>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эстетическое</w:t>
      </w:r>
      <w:proofErr w:type="gramEnd"/>
      <w:r w:rsidRPr="00736DAA">
        <w:rPr>
          <w:rFonts w:ascii="Times New Roman" w:eastAsia="Calibri" w:hAnsi="Times New Roman" w:cs="Times New Roman"/>
          <w:sz w:val="24"/>
          <w:szCs w:val="24"/>
          <w:lang w:eastAsia="ar-SA"/>
        </w:rPr>
        <w:t xml:space="preserve"> оформление помещения , постоянное обновление стендов;</w:t>
      </w:r>
    </w:p>
    <w:p w14:paraId="54472767" w14:textId="77777777" w:rsidR="00736DAA" w:rsidRPr="00736DAA" w:rsidRDefault="00736DAA" w:rsidP="00144D07">
      <w:pPr>
        <w:numPr>
          <w:ilvl w:val="0"/>
          <w:numId w:val="10"/>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совместно</w:t>
      </w:r>
      <w:proofErr w:type="gramEnd"/>
      <w:r w:rsidRPr="00736DAA">
        <w:rPr>
          <w:rFonts w:ascii="Times New Roman" w:eastAsia="Calibri" w:hAnsi="Times New Roman" w:cs="Times New Roman"/>
          <w:sz w:val="24"/>
          <w:szCs w:val="24"/>
          <w:lang w:eastAsia="ar-SA"/>
        </w:rPr>
        <w:t xml:space="preserve"> с обучающимися должна вестись летопись школы;</w:t>
      </w:r>
    </w:p>
    <w:p w14:paraId="48BF6B91" w14:textId="77777777" w:rsidR="00736DAA" w:rsidRPr="00736DAA" w:rsidRDefault="00736DAA" w:rsidP="00144D07">
      <w:pPr>
        <w:numPr>
          <w:ilvl w:val="0"/>
          <w:numId w:val="10"/>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создание</w:t>
      </w:r>
      <w:proofErr w:type="gramEnd"/>
      <w:r w:rsidRPr="00736DAA">
        <w:rPr>
          <w:rFonts w:ascii="Times New Roman" w:eastAsia="Calibri" w:hAnsi="Times New Roman" w:cs="Times New Roman"/>
          <w:sz w:val="24"/>
          <w:szCs w:val="24"/>
          <w:lang w:eastAsia="ar-SA"/>
        </w:rPr>
        <w:t xml:space="preserve"> музея школы;</w:t>
      </w:r>
    </w:p>
    <w:p w14:paraId="728E68A6" w14:textId="77777777" w:rsidR="00736DAA" w:rsidRPr="00736DAA" w:rsidRDefault="00736DAA" w:rsidP="00144D07">
      <w:pPr>
        <w:numPr>
          <w:ilvl w:val="0"/>
          <w:numId w:val="10"/>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поддержание</w:t>
      </w:r>
      <w:proofErr w:type="gramEnd"/>
      <w:r w:rsidRPr="00736DAA">
        <w:rPr>
          <w:rFonts w:ascii="Times New Roman" w:eastAsia="Calibri" w:hAnsi="Times New Roman" w:cs="Times New Roman"/>
          <w:sz w:val="24"/>
          <w:szCs w:val="24"/>
          <w:lang w:eastAsia="ar-SA"/>
        </w:rPr>
        <w:t xml:space="preserve">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14:paraId="5C51936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Специфика воспитательной работы в учреждении дополнительного образования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14:paraId="408FB9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14:paraId="64CA0F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14:paraId="36C726D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надо подготовить летнюю площадку для борьбы.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14:paraId="112A40F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14:paraId="1D0B911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14:paraId="5FCAB44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14:paraId="7E7361E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14:paraId="2B7FF81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выполнивших разряд, занесение в книгу «гордость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14:paraId="675E740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14:paraId="2D964E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14:paraId="7A53CD7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не должен оставлять без внимания не одного, даже мелкого нарушителя дисциплины.</w:t>
      </w:r>
    </w:p>
    <w:p w14:paraId="7BFDE0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целью же поощрения педагог может применять одобрение, похвалу, благодарность.  Одним из видов поощрения может быть помещение фотографии ученика на доску почета учреждения.</w:t>
      </w:r>
    </w:p>
    <w:p w14:paraId="558F683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14:paraId="799E9FE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14:paraId="556A815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Хорошим средством воспитания сознательной дисциплины являются соревнования с четкой их организацией.</w:t>
      </w:r>
    </w:p>
    <w:p w14:paraId="71F1E2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 но и нужно чтобы воспитанник постоянно следил за своей спортивной формой, спортинвентарем, соблюдением чистоты в зале.</w:t>
      </w:r>
    </w:p>
    <w:p w14:paraId="678DB2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Следует подчеркнуть, что чистота зала, целесообразное распределение </w:t>
      </w:r>
      <w:proofErr w:type="gramStart"/>
      <w:r w:rsidRPr="00736DAA">
        <w:rPr>
          <w:rFonts w:ascii="Times New Roman" w:eastAsia="Calibri" w:hAnsi="Times New Roman" w:cs="Times New Roman"/>
          <w:sz w:val="24"/>
          <w:szCs w:val="24"/>
          <w:lang w:eastAsia="ar-SA"/>
        </w:rPr>
        <w:t>инвентаря  способствуют</w:t>
      </w:r>
      <w:proofErr w:type="gramEnd"/>
      <w:r w:rsidRPr="00736DAA">
        <w:rPr>
          <w:rFonts w:ascii="Times New Roman" w:eastAsia="Calibri" w:hAnsi="Times New Roman" w:cs="Times New Roman"/>
          <w:sz w:val="24"/>
          <w:szCs w:val="24"/>
          <w:lang w:eastAsia="ar-SA"/>
        </w:rPr>
        <w:t xml:space="preserve"> эстетическому воспитанию.</w:t>
      </w:r>
    </w:p>
    <w:p w14:paraId="41FF69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имеет воспитание у воспитанников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14:paraId="7E72DEA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успехи не только в занятиях рукопашного боя, но и в учебе или производственной деятельности.</w:t>
      </w:r>
    </w:p>
    <w:p w14:paraId="17D5924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педагога.</w:t>
      </w:r>
    </w:p>
    <w:p w14:paraId="775A6C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14:paraId="630B580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14:paraId="453D8AB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4FF7DD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sz w:val="24"/>
          <w:szCs w:val="24"/>
          <w:lang w:eastAsia="ar-SA"/>
        </w:rPr>
        <w:t xml:space="preserve">Психологическая подготовка </w:t>
      </w:r>
      <w:r w:rsidRPr="00736DAA">
        <w:rPr>
          <w:rFonts w:ascii="Times New Roman" w:eastAsia="Calibri" w:hAnsi="Times New Roman" w:cs="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14:paraId="388ADE5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w:t>
      </w:r>
      <w:proofErr w:type="spellStart"/>
      <w:r w:rsidRPr="00736DAA">
        <w:rPr>
          <w:rFonts w:ascii="Times New Roman" w:eastAsia="Calibri" w:hAnsi="Times New Roman" w:cs="Times New Roman"/>
          <w:sz w:val="24"/>
          <w:szCs w:val="24"/>
          <w:lang w:eastAsia="ar-SA"/>
        </w:rPr>
        <w:t>саморегуляции</w:t>
      </w:r>
      <w:proofErr w:type="spellEnd"/>
      <w:r w:rsidRPr="00736DAA">
        <w:rPr>
          <w:rFonts w:ascii="Times New Roman" w:eastAsia="Calibri" w:hAnsi="Times New Roman" w:cs="Times New Roman"/>
          <w:sz w:val="24"/>
          <w:szCs w:val="24"/>
          <w:lang w:eastAsia="ar-SA"/>
        </w:rPr>
        <w:t xml:space="preserve">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14:paraId="4280B5E1" w14:textId="77777777" w:rsidR="00736DAA" w:rsidRPr="00736DAA" w:rsidRDefault="00736DAA" w:rsidP="00736DAA">
      <w:pPr>
        <w:suppressAutoHyphens/>
        <w:spacing w:after="0" w:line="240" w:lineRule="auto"/>
        <w:rPr>
          <w:rFonts w:ascii="Times New Roman" w:eastAsia="Calibri" w:hAnsi="Times New Roman" w:cs="Times New Roman"/>
          <w:b/>
          <w:sz w:val="24"/>
          <w:szCs w:val="24"/>
          <w:lang w:eastAsia="ar-SA"/>
        </w:rPr>
      </w:pPr>
    </w:p>
    <w:p w14:paraId="5ECE3F6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Обеспечение спортивной экипировкой</w:t>
      </w:r>
    </w:p>
    <w:tbl>
      <w:tblPr>
        <w:tblpPr w:leftFromText="180" w:rightFromText="180" w:bottomFromText="160" w:vertAnchor="text" w:horzAnchor="page" w:tblpX="1568" w:tblpY="359"/>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2021"/>
      </w:tblGrid>
      <w:tr w:rsidR="00736DAA" w:rsidRPr="00736DAA" w14:paraId="53353128" w14:textId="77777777" w:rsidTr="00736DAA">
        <w:tc>
          <w:tcPr>
            <w:tcW w:w="817" w:type="dxa"/>
            <w:tcBorders>
              <w:top w:val="single" w:sz="4" w:space="0" w:color="auto"/>
              <w:left w:val="single" w:sz="4" w:space="0" w:color="auto"/>
              <w:bottom w:val="single" w:sz="4" w:space="0" w:color="auto"/>
              <w:right w:val="single" w:sz="4" w:space="0" w:color="auto"/>
            </w:tcBorders>
            <w:vAlign w:val="center"/>
            <w:hideMark/>
          </w:tcPr>
          <w:p w14:paraId="2962EA8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w:t>
            </w:r>
          </w:p>
          <w:p w14:paraId="52CCC311"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п</w:t>
            </w:r>
            <w:proofErr w:type="gramEnd"/>
            <w:r w:rsidRPr="00736DAA">
              <w:rPr>
                <w:rFonts w:ascii="Times New Roman" w:eastAsia="Calibri" w:hAnsi="Times New Roman" w:cs="Times New Roman"/>
                <w:sz w:val="24"/>
                <w:szCs w:val="24"/>
                <w:lang w:eastAsia="ru-RU"/>
              </w:rPr>
              <w:t>/п</w:t>
            </w:r>
          </w:p>
        </w:tc>
        <w:tc>
          <w:tcPr>
            <w:tcW w:w="4810" w:type="dxa"/>
            <w:tcBorders>
              <w:top w:val="single" w:sz="4" w:space="0" w:color="auto"/>
              <w:left w:val="single" w:sz="4" w:space="0" w:color="auto"/>
              <w:bottom w:val="single" w:sz="4" w:space="0" w:color="auto"/>
              <w:right w:val="single" w:sz="4" w:space="0" w:color="auto"/>
            </w:tcBorders>
            <w:vAlign w:val="center"/>
            <w:hideMark/>
          </w:tcPr>
          <w:p w14:paraId="14644496"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Наименование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5A7E710"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Единица измерения</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5582FF8"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Количество изделий</w:t>
            </w:r>
          </w:p>
        </w:tc>
      </w:tr>
      <w:tr w:rsidR="00736DAA" w:rsidRPr="00736DAA" w14:paraId="680AA720" w14:textId="77777777" w:rsidTr="00736DAA">
        <w:tc>
          <w:tcPr>
            <w:tcW w:w="9598" w:type="dxa"/>
            <w:gridSpan w:val="4"/>
            <w:tcBorders>
              <w:top w:val="single" w:sz="4" w:space="0" w:color="auto"/>
              <w:left w:val="single" w:sz="4" w:space="0" w:color="auto"/>
              <w:bottom w:val="single" w:sz="4" w:space="0" w:color="auto"/>
              <w:right w:val="single" w:sz="4" w:space="0" w:color="auto"/>
            </w:tcBorders>
            <w:vAlign w:val="bottom"/>
            <w:hideMark/>
          </w:tcPr>
          <w:p w14:paraId="3AABB34F"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ar-SA"/>
              </w:rPr>
              <w:t>Спортивная экипировка</w:t>
            </w:r>
          </w:p>
        </w:tc>
      </w:tr>
      <w:tr w:rsidR="00736DAA" w:rsidRPr="00736DAA" w14:paraId="44EECF09"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BBA7720" w14:textId="77777777" w:rsidR="00736DAA" w:rsidRPr="00736DAA" w:rsidRDefault="00736DAA" w:rsidP="00144D07">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B78F42C"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Костюм рукопашного боя</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A3C050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комплект</w:t>
            </w:r>
            <w:proofErr w:type="gramEnd"/>
          </w:p>
        </w:tc>
        <w:tc>
          <w:tcPr>
            <w:tcW w:w="2021" w:type="dxa"/>
            <w:tcBorders>
              <w:top w:val="single" w:sz="4" w:space="0" w:color="auto"/>
              <w:left w:val="single" w:sz="4" w:space="0" w:color="auto"/>
              <w:bottom w:val="single" w:sz="4" w:space="0" w:color="auto"/>
              <w:right w:val="single" w:sz="4" w:space="0" w:color="auto"/>
            </w:tcBorders>
            <w:vAlign w:val="center"/>
            <w:hideMark/>
          </w:tcPr>
          <w:p w14:paraId="5B9A2E4B"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16</w:t>
            </w:r>
          </w:p>
        </w:tc>
      </w:tr>
      <w:tr w:rsidR="00736DAA" w:rsidRPr="00736DAA" w14:paraId="6262C5F0"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1889534E" w14:textId="77777777" w:rsidR="00736DAA" w:rsidRPr="00736DAA" w:rsidRDefault="00736DAA" w:rsidP="00144D07">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74D924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bCs/>
                <w:sz w:val="24"/>
                <w:szCs w:val="24"/>
                <w:lang w:eastAsia="ru-RU"/>
              </w:rPr>
              <w:t>Перчатки боксерские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5F2924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пар</w:t>
            </w:r>
            <w:proofErr w:type="gramEnd"/>
          </w:p>
        </w:tc>
        <w:tc>
          <w:tcPr>
            <w:tcW w:w="2021" w:type="dxa"/>
            <w:tcBorders>
              <w:top w:val="single" w:sz="4" w:space="0" w:color="auto"/>
              <w:left w:val="single" w:sz="4" w:space="0" w:color="auto"/>
              <w:bottom w:val="single" w:sz="4" w:space="0" w:color="auto"/>
              <w:right w:val="single" w:sz="4" w:space="0" w:color="auto"/>
            </w:tcBorders>
            <w:vAlign w:val="center"/>
            <w:hideMark/>
          </w:tcPr>
          <w:p w14:paraId="65E3774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CFACD51"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250736A" w14:textId="77777777" w:rsidR="00736DAA" w:rsidRPr="00736DAA" w:rsidRDefault="00736DAA" w:rsidP="00144D07">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3685A36" w14:textId="77777777" w:rsidR="00736DAA" w:rsidRPr="00736DAA" w:rsidRDefault="00736DAA" w:rsidP="00736DAA">
            <w:pPr>
              <w:suppressAutoHyphens/>
              <w:spacing w:after="0" w:line="240" w:lineRule="auto"/>
              <w:rPr>
                <w:rFonts w:ascii="Times New Roman" w:eastAsia="Calibri" w:hAnsi="Times New Roman" w:cs="Times New Roman"/>
                <w:bCs/>
                <w:sz w:val="24"/>
                <w:szCs w:val="24"/>
                <w:lang w:eastAsia="ru-RU"/>
              </w:rPr>
            </w:pPr>
            <w:r w:rsidRPr="00736DAA">
              <w:rPr>
                <w:rFonts w:ascii="Times New Roman" w:eastAsia="Calibri" w:hAnsi="Times New Roman" w:cs="Times New Roman"/>
                <w:sz w:val="24"/>
                <w:szCs w:val="24"/>
                <w:lang w:eastAsia="ar-SA"/>
              </w:rPr>
              <w:t>Перчатки боксерские снарядные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559A60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пар</w:t>
            </w:r>
            <w:proofErr w:type="gramEnd"/>
          </w:p>
        </w:tc>
        <w:tc>
          <w:tcPr>
            <w:tcW w:w="2021" w:type="dxa"/>
            <w:tcBorders>
              <w:top w:val="single" w:sz="4" w:space="0" w:color="auto"/>
              <w:left w:val="single" w:sz="4" w:space="0" w:color="auto"/>
              <w:bottom w:val="single" w:sz="4" w:space="0" w:color="auto"/>
              <w:right w:val="single" w:sz="4" w:space="0" w:color="auto"/>
            </w:tcBorders>
            <w:vAlign w:val="center"/>
            <w:hideMark/>
          </w:tcPr>
          <w:p w14:paraId="4B4263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6D3317F4"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4CA37836" w14:textId="77777777" w:rsidR="00736DAA" w:rsidRPr="00736DAA" w:rsidRDefault="00736DAA" w:rsidP="00144D07">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6479D0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bCs/>
                <w:sz w:val="24"/>
                <w:szCs w:val="24"/>
                <w:lang w:eastAsia="ru-RU"/>
              </w:rPr>
              <w:t>Перчатки рукопашного боя 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45F5D6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комплект</w:t>
            </w:r>
            <w:proofErr w:type="gramEnd"/>
          </w:p>
        </w:tc>
        <w:tc>
          <w:tcPr>
            <w:tcW w:w="2021" w:type="dxa"/>
            <w:tcBorders>
              <w:top w:val="single" w:sz="4" w:space="0" w:color="auto"/>
              <w:left w:val="single" w:sz="4" w:space="0" w:color="auto"/>
              <w:bottom w:val="single" w:sz="4" w:space="0" w:color="auto"/>
              <w:right w:val="single" w:sz="4" w:space="0" w:color="auto"/>
            </w:tcBorders>
            <w:vAlign w:val="center"/>
            <w:hideMark/>
          </w:tcPr>
          <w:p w14:paraId="098FD03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FD11E33"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5C2AED44" w14:textId="77777777" w:rsidR="00736DAA" w:rsidRPr="00736DAA" w:rsidRDefault="00736DAA" w:rsidP="00144D07">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5DD2CD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Протектор-</w:t>
            </w:r>
            <w:hyperlink r:id="rId8" w:history="1">
              <w:r w:rsidRPr="00736DAA">
                <w:rPr>
                  <w:rFonts w:ascii="Times New Roman" w:eastAsia="Calibri" w:hAnsi="Times New Roman" w:cs="Times New Roman"/>
                  <w:sz w:val="24"/>
                  <w:szCs w:val="24"/>
                  <w:lang w:eastAsia="ar-SA"/>
                </w:rPr>
                <w:t>бандаж</w:t>
              </w:r>
            </w:hyperlink>
            <w:r w:rsidRPr="00736DAA">
              <w:rPr>
                <w:rFonts w:ascii="Times New Roman" w:eastAsia="Calibri" w:hAnsi="Times New Roman" w:cs="Times New Roman"/>
                <w:sz w:val="24"/>
                <w:szCs w:val="24"/>
                <w:lang w:eastAsia="ar-SA"/>
              </w:rPr>
              <w:t xml:space="preserve"> для паха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0DCD2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штук</w:t>
            </w:r>
            <w:proofErr w:type="gramEnd"/>
          </w:p>
        </w:tc>
        <w:tc>
          <w:tcPr>
            <w:tcW w:w="2021" w:type="dxa"/>
            <w:tcBorders>
              <w:top w:val="single" w:sz="4" w:space="0" w:color="auto"/>
              <w:left w:val="single" w:sz="4" w:space="0" w:color="auto"/>
              <w:bottom w:val="single" w:sz="4" w:space="0" w:color="auto"/>
              <w:right w:val="single" w:sz="4" w:space="0" w:color="auto"/>
            </w:tcBorders>
            <w:vAlign w:val="center"/>
            <w:hideMark/>
          </w:tcPr>
          <w:p w14:paraId="49835E9A"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179A15F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248065B8" w14:textId="77777777" w:rsidR="00736DAA" w:rsidRPr="00736DAA" w:rsidRDefault="00736DAA" w:rsidP="00144D07">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CCAF9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Протектор-бандаж для груди</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D232B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штук</w:t>
            </w:r>
            <w:proofErr w:type="gramEnd"/>
          </w:p>
        </w:tc>
        <w:tc>
          <w:tcPr>
            <w:tcW w:w="2021" w:type="dxa"/>
            <w:tcBorders>
              <w:top w:val="single" w:sz="4" w:space="0" w:color="auto"/>
              <w:left w:val="single" w:sz="4" w:space="0" w:color="auto"/>
              <w:bottom w:val="single" w:sz="4" w:space="0" w:color="auto"/>
              <w:right w:val="single" w:sz="4" w:space="0" w:color="auto"/>
            </w:tcBorders>
            <w:vAlign w:val="center"/>
            <w:hideMark/>
          </w:tcPr>
          <w:p w14:paraId="37F0452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17A474A"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D49063D" w14:textId="77777777" w:rsidR="00736DAA" w:rsidRPr="00736DAA" w:rsidRDefault="00736DAA" w:rsidP="00144D07">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45810869"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Шлем боксерский</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22C6B1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штук</w:t>
            </w:r>
            <w:proofErr w:type="gramEnd"/>
          </w:p>
        </w:tc>
        <w:tc>
          <w:tcPr>
            <w:tcW w:w="2021" w:type="dxa"/>
            <w:tcBorders>
              <w:top w:val="single" w:sz="4" w:space="0" w:color="auto"/>
              <w:left w:val="single" w:sz="4" w:space="0" w:color="auto"/>
              <w:bottom w:val="single" w:sz="4" w:space="0" w:color="auto"/>
              <w:right w:val="single" w:sz="4" w:space="0" w:color="auto"/>
            </w:tcBorders>
            <w:vAlign w:val="center"/>
            <w:hideMark/>
          </w:tcPr>
          <w:p w14:paraId="7D159EC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2BEB54BD"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B0DB56E" w14:textId="77777777" w:rsidR="00736DAA" w:rsidRPr="00736DAA" w:rsidRDefault="00736DAA" w:rsidP="00144D07">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27F604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 xml:space="preserve">Футы </w:t>
            </w:r>
            <w:r w:rsidRPr="00736DAA">
              <w:rPr>
                <w:rFonts w:ascii="Times New Roman" w:eastAsia="Calibri" w:hAnsi="Times New Roman" w:cs="Times New Roman"/>
                <w:bCs/>
                <w:sz w:val="24"/>
                <w:szCs w:val="24"/>
                <w:lang w:eastAsia="ru-RU"/>
              </w:rPr>
              <w:t>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420C75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комплект</w:t>
            </w:r>
            <w:proofErr w:type="gramEnd"/>
          </w:p>
        </w:tc>
        <w:tc>
          <w:tcPr>
            <w:tcW w:w="2021" w:type="dxa"/>
            <w:tcBorders>
              <w:top w:val="single" w:sz="4" w:space="0" w:color="auto"/>
              <w:left w:val="single" w:sz="4" w:space="0" w:color="auto"/>
              <w:bottom w:val="single" w:sz="4" w:space="0" w:color="auto"/>
              <w:right w:val="single" w:sz="4" w:space="0" w:color="auto"/>
            </w:tcBorders>
            <w:vAlign w:val="center"/>
            <w:hideMark/>
          </w:tcPr>
          <w:p w14:paraId="188B1D2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16</w:t>
            </w:r>
          </w:p>
        </w:tc>
      </w:tr>
      <w:tr w:rsidR="00736DAA" w:rsidRPr="00736DAA" w14:paraId="722607D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E1EA721" w14:textId="77777777" w:rsidR="00736DAA" w:rsidRPr="00736DAA" w:rsidRDefault="00736DAA" w:rsidP="00144D07">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8FEA056"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Эластичные бинты для рук</w:t>
            </w:r>
          </w:p>
        </w:tc>
        <w:tc>
          <w:tcPr>
            <w:tcW w:w="1950" w:type="dxa"/>
            <w:tcBorders>
              <w:top w:val="single" w:sz="4" w:space="0" w:color="auto"/>
              <w:left w:val="single" w:sz="4" w:space="0" w:color="auto"/>
              <w:bottom w:val="single" w:sz="4" w:space="0" w:color="auto"/>
              <w:right w:val="single" w:sz="4" w:space="0" w:color="auto"/>
            </w:tcBorders>
            <w:vAlign w:val="center"/>
            <w:hideMark/>
          </w:tcPr>
          <w:p w14:paraId="5B59ED1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proofErr w:type="gramStart"/>
            <w:r w:rsidRPr="00736DAA">
              <w:rPr>
                <w:rFonts w:ascii="Times New Roman" w:eastAsia="Calibri" w:hAnsi="Times New Roman" w:cs="Times New Roman"/>
                <w:sz w:val="24"/>
                <w:szCs w:val="24"/>
                <w:lang w:eastAsia="ru-RU"/>
              </w:rPr>
              <w:t>штук</w:t>
            </w:r>
            <w:proofErr w:type="gramEnd"/>
          </w:p>
        </w:tc>
        <w:tc>
          <w:tcPr>
            <w:tcW w:w="2021" w:type="dxa"/>
            <w:tcBorders>
              <w:top w:val="single" w:sz="4" w:space="0" w:color="auto"/>
              <w:left w:val="single" w:sz="4" w:space="0" w:color="auto"/>
              <w:bottom w:val="single" w:sz="4" w:space="0" w:color="auto"/>
              <w:right w:val="single" w:sz="4" w:space="0" w:color="auto"/>
            </w:tcBorders>
            <w:vAlign w:val="center"/>
            <w:hideMark/>
          </w:tcPr>
          <w:p w14:paraId="23EA64B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bl>
    <w:p w14:paraId="38076A4B"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0F859917"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134EB2AB" w14:textId="77777777" w:rsidR="00736DAA" w:rsidRPr="00736DAA" w:rsidRDefault="00736DAA" w:rsidP="00736DAA">
      <w:pPr>
        <w:suppressAutoHyphens/>
        <w:spacing w:after="0" w:line="240" w:lineRule="auto"/>
        <w:ind w:right="-59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Спортивная экипировка, передаваемая в индивидуальное пользование</w:t>
      </w:r>
    </w:p>
    <w:p w14:paraId="4D28FD26" w14:textId="77777777" w:rsidR="00736DAA" w:rsidRPr="00736DAA" w:rsidRDefault="00736DAA" w:rsidP="00736DAA">
      <w:pPr>
        <w:suppressAutoHyphens/>
        <w:spacing w:after="0" w:line="240" w:lineRule="auto"/>
        <w:ind w:right="-598"/>
        <w:rPr>
          <w:rFonts w:ascii="Times New Roman" w:eastAsia="Calibri" w:hAnsi="Times New Roman" w:cs="Times New Roman"/>
          <w:b/>
          <w:sz w:val="24"/>
          <w:szCs w:val="24"/>
          <w:lang w:eastAsia="ar-SA"/>
        </w:rPr>
      </w:pPr>
    </w:p>
    <w:tbl>
      <w:tblPr>
        <w:tblW w:w="6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1297"/>
        <w:gridCol w:w="428"/>
        <w:gridCol w:w="558"/>
        <w:gridCol w:w="709"/>
        <w:gridCol w:w="853"/>
        <w:gridCol w:w="568"/>
        <w:gridCol w:w="853"/>
        <w:gridCol w:w="709"/>
        <w:gridCol w:w="714"/>
        <w:gridCol w:w="565"/>
        <w:gridCol w:w="709"/>
        <w:gridCol w:w="424"/>
        <w:gridCol w:w="853"/>
        <w:gridCol w:w="2196"/>
      </w:tblGrid>
      <w:tr w:rsidR="00736DAA" w:rsidRPr="00730C0B" w14:paraId="4ABE23A9" w14:textId="77777777" w:rsidTr="00730C0B">
        <w:trPr>
          <w:gridAfter w:val="1"/>
          <w:wAfter w:w="918" w:type="pct"/>
          <w:cantSplit/>
          <w:trHeight w:val="311"/>
        </w:trPr>
        <w:tc>
          <w:tcPr>
            <w:tcW w:w="4082" w:type="pct"/>
            <w:gridSpan w:val="14"/>
            <w:tcBorders>
              <w:top w:val="single" w:sz="4" w:space="0" w:color="auto"/>
              <w:left w:val="single" w:sz="4" w:space="0" w:color="auto"/>
              <w:bottom w:val="nil"/>
              <w:right w:val="single" w:sz="4" w:space="0" w:color="auto"/>
            </w:tcBorders>
            <w:vAlign w:val="center"/>
            <w:hideMark/>
          </w:tcPr>
          <w:p w14:paraId="38846908"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Спортивная экипировка, передаваемая в индивидуальное пользование</w:t>
            </w:r>
          </w:p>
        </w:tc>
      </w:tr>
      <w:tr w:rsidR="00730C0B" w:rsidRPr="00730C0B" w14:paraId="38104CCE" w14:textId="77777777" w:rsidTr="00730C0B">
        <w:trPr>
          <w:gridAfter w:val="1"/>
          <w:wAfter w:w="918" w:type="pct"/>
          <w:cantSplit/>
          <w:trHeight w:val="311"/>
        </w:trPr>
        <w:tc>
          <w:tcPr>
            <w:tcW w:w="225" w:type="pct"/>
            <w:vMerge w:val="restart"/>
            <w:tcBorders>
              <w:top w:val="nil"/>
              <w:left w:val="single" w:sz="4" w:space="0" w:color="auto"/>
              <w:bottom w:val="single" w:sz="4" w:space="0" w:color="auto"/>
              <w:right w:val="single" w:sz="4" w:space="0" w:color="auto"/>
            </w:tcBorders>
            <w:vAlign w:val="center"/>
            <w:hideMark/>
          </w:tcPr>
          <w:p w14:paraId="7B6AD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4CAEDB6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п</w:t>
            </w:r>
            <w:proofErr w:type="gramEnd"/>
            <w:r w:rsidRPr="00730C0B">
              <w:rPr>
                <w:rFonts w:ascii="Times New Roman" w:eastAsia="Calibri" w:hAnsi="Times New Roman" w:cs="Times New Roman"/>
                <w:sz w:val="20"/>
                <w:szCs w:val="20"/>
                <w:lang w:eastAsia="ru-RU"/>
              </w:rPr>
              <w:t>/п</w:t>
            </w:r>
          </w:p>
        </w:tc>
        <w:tc>
          <w:tcPr>
            <w:tcW w:w="542" w:type="pct"/>
            <w:vMerge w:val="restart"/>
            <w:tcBorders>
              <w:top w:val="nil"/>
              <w:left w:val="single" w:sz="4" w:space="0" w:color="auto"/>
              <w:bottom w:val="single" w:sz="4" w:space="0" w:color="auto"/>
              <w:right w:val="single" w:sz="4" w:space="0" w:color="auto"/>
            </w:tcBorders>
            <w:textDirection w:val="btLr"/>
            <w:vAlign w:val="center"/>
            <w:hideMark/>
          </w:tcPr>
          <w:p w14:paraId="6B238648"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Наименование</w:t>
            </w:r>
          </w:p>
          <w:p w14:paraId="4CE37B2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спортивной</w:t>
            </w:r>
            <w:proofErr w:type="gramEnd"/>
          </w:p>
          <w:p w14:paraId="4DF78E4F"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экипировки</w:t>
            </w:r>
            <w:proofErr w:type="gramEnd"/>
          </w:p>
          <w:p w14:paraId="2D1B471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индивидуального</w:t>
            </w:r>
            <w:proofErr w:type="gramEnd"/>
          </w:p>
          <w:p w14:paraId="0A820CE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пользования</w:t>
            </w:r>
            <w:proofErr w:type="gramEnd"/>
          </w:p>
        </w:tc>
        <w:tc>
          <w:tcPr>
            <w:tcW w:w="179" w:type="pct"/>
            <w:vMerge w:val="restart"/>
            <w:tcBorders>
              <w:top w:val="nil"/>
              <w:left w:val="single" w:sz="4" w:space="0" w:color="auto"/>
              <w:bottom w:val="single" w:sz="4" w:space="0" w:color="auto"/>
              <w:right w:val="single" w:sz="4" w:space="0" w:color="auto"/>
            </w:tcBorders>
            <w:textDirection w:val="btLr"/>
            <w:vAlign w:val="center"/>
            <w:hideMark/>
          </w:tcPr>
          <w:p w14:paraId="3A35B67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Единица измерения</w:t>
            </w:r>
          </w:p>
        </w:tc>
        <w:tc>
          <w:tcPr>
            <w:tcW w:w="233" w:type="pct"/>
            <w:vMerge w:val="restart"/>
            <w:tcBorders>
              <w:top w:val="nil"/>
              <w:left w:val="single" w:sz="4" w:space="0" w:color="auto"/>
              <w:bottom w:val="single" w:sz="4" w:space="0" w:color="auto"/>
              <w:right w:val="single" w:sz="4" w:space="0" w:color="auto"/>
            </w:tcBorders>
            <w:textDirection w:val="btLr"/>
            <w:vAlign w:val="center"/>
            <w:hideMark/>
          </w:tcPr>
          <w:p w14:paraId="39A59DB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Расчетная единица</w:t>
            </w:r>
          </w:p>
        </w:tc>
        <w:tc>
          <w:tcPr>
            <w:tcW w:w="652" w:type="pct"/>
            <w:gridSpan w:val="2"/>
            <w:tcBorders>
              <w:top w:val="nil"/>
              <w:left w:val="single" w:sz="4" w:space="0" w:color="auto"/>
              <w:bottom w:val="single" w:sz="4" w:space="0" w:color="auto"/>
              <w:right w:val="single" w:sz="4" w:space="0" w:color="auto"/>
            </w:tcBorders>
          </w:tcPr>
          <w:p w14:paraId="21A04EF2"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p>
        </w:tc>
        <w:tc>
          <w:tcPr>
            <w:tcW w:w="2252" w:type="pct"/>
            <w:gridSpan w:val="8"/>
            <w:tcBorders>
              <w:top w:val="nil"/>
              <w:left w:val="single" w:sz="4" w:space="0" w:color="auto"/>
              <w:bottom w:val="single" w:sz="4" w:space="0" w:color="auto"/>
              <w:right w:val="single" w:sz="4" w:space="0" w:color="auto"/>
            </w:tcBorders>
            <w:hideMark/>
          </w:tcPr>
          <w:p w14:paraId="1E016F1C"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Этапы спортивной подготовки</w:t>
            </w:r>
          </w:p>
        </w:tc>
      </w:tr>
      <w:tr w:rsidR="00730C0B" w:rsidRPr="00730C0B" w14:paraId="5A8A4E86" w14:textId="77777777" w:rsidTr="00730C0B">
        <w:trPr>
          <w:cantSplit/>
        </w:trPr>
        <w:tc>
          <w:tcPr>
            <w:tcW w:w="225" w:type="pct"/>
            <w:vMerge/>
            <w:tcBorders>
              <w:top w:val="nil"/>
              <w:left w:val="single" w:sz="4" w:space="0" w:color="auto"/>
              <w:bottom w:val="single" w:sz="4" w:space="0" w:color="auto"/>
              <w:right w:val="single" w:sz="4" w:space="0" w:color="auto"/>
            </w:tcBorders>
            <w:vAlign w:val="center"/>
            <w:hideMark/>
          </w:tcPr>
          <w:p w14:paraId="645F4730"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63AD9C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0AC24D6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5B1FA67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652" w:type="pct"/>
            <w:gridSpan w:val="2"/>
            <w:tcBorders>
              <w:top w:val="nil"/>
              <w:left w:val="single" w:sz="4" w:space="0" w:color="auto"/>
              <w:bottom w:val="single" w:sz="4" w:space="0" w:color="auto"/>
              <w:right w:val="single" w:sz="4" w:space="0" w:color="auto"/>
            </w:tcBorders>
            <w:hideMark/>
          </w:tcPr>
          <w:p w14:paraId="68429C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СОГ-1</w:t>
            </w:r>
          </w:p>
        </w:tc>
        <w:tc>
          <w:tcPr>
            <w:tcW w:w="593" w:type="pct"/>
            <w:gridSpan w:val="2"/>
            <w:tcBorders>
              <w:top w:val="nil"/>
              <w:left w:val="single" w:sz="4" w:space="0" w:color="auto"/>
              <w:bottom w:val="single" w:sz="4" w:space="0" w:color="auto"/>
              <w:right w:val="single" w:sz="4" w:space="0" w:color="auto"/>
            </w:tcBorders>
            <w:hideMark/>
          </w:tcPr>
          <w:p w14:paraId="5E7B5A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НП-2</w:t>
            </w:r>
          </w:p>
        </w:tc>
        <w:tc>
          <w:tcPr>
            <w:tcW w:w="594" w:type="pct"/>
            <w:gridSpan w:val="2"/>
            <w:tcBorders>
              <w:top w:val="nil"/>
              <w:left w:val="single" w:sz="4" w:space="0" w:color="auto"/>
              <w:bottom w:val="single" w:sz="4" w:space="0" w:color="auto"/>
              <w:right w:val="single" w:sz="4" w:space="0" w:color="auto"/>
            </w:tcBorders>
            <w:hideMark/>
          </w:tcPr>
          <w:p w14:paraId="3D38C15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НП-3</w:t>
            </w:r>
          </w:p>
        </w:tc>
        <w:tc>
          <w:tcPr>
            <w:tcW w:w="532" w:type="pct"/>
            <w:gridSpan w:val="2"/>
            <w:tcBorders>
              <w:top w:val="nil"/>
              <w:left w:val="single" w:sz="4" w:space="0" w:color="auto"/>
              <w:bottom w:val="single" w:sz="4" w:space="0" w:color="auto"/>
              <w:right w:val="nil"/>
            </w:tcBorders>
            <w:hideMark/>
          </w:tcPr>
          <w:p w14:paraId="455DEC7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НП-4</w:t>
            </w:r>
          </w:p>
        </w:tc>
        <w:tc>
          <w:tcPr>
            <w:tcW w:w="532" w:type="pct"/>
            <w:gridSpan w:val="2"/>
            <w:tcBorders>
              <w:top w:val="nil"/>
              <w:left w:val="single" w:sz="4" w:space="0" w:color="auto"/>
              <w:bottom w:val="single" w:sz="4" w:space="0" w:color="auto"/>
              <w:right w:val="single" w:sz="4" w:space="0" w:color="auto"/>
            </w:tcBorders>
            <w:hideMark/>
          </w:tcPr>
          <w:p w14:paraId="3F4469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НП-5</w:t>
            </w:r>
          </w:p>
        </w:tc>
        <w:tc>
          <w:tcPr>
            <w:tcW w:w="918" w:type="pct"/>
            <w:vMerge w:val="restart"/>
            <w:tcBorders>
              <w:top w:val="nil"/>
              <w:left w:val="single" w:sz="4" w:space="0" w:color="auto"/>
              <w:bottom w:val="nil"/>
              <w:right w:val="nil"/>
            </w:tcBorders>
          </w:tcPr>
          <w:p w14:paraId="3E949F9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66BAA7B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21BFEA4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tc>
      </w:tr>
      <w:tr w:rsidR="00730C0B" w:rsidRPr="00730C0B" w14:paraId="07E3CA5A" w14:textId="77777777" w:rsidTr="00730C0B">
        <w:trPr>
          <w:cantSplit/>
          <w:trHeight w:val="1899"/>
        </w:trPr>
        <w:tc>
          <w:tcPr>
            <w:tcW w:w="225" w:type="pct"/>
            <w:vMerge/>
            <w:tcBorders>
              <w:top w:val="nil"/>
              <w:left w:val="single" w:sz="4" w:space="0" w:color="auto"/>
              <w:bottom w:val="single" w:sz="4" w:space="0" w:color="auto"/>
              <w:right w:val="single" w:sz="4" w:space="0" w:color="auto"/>
            </w:tcBorders>
            <w:vAlign w:val="center"/>
            <w:hideMark/>
          </w:tcPr>
          <w:p w14:paraId="06F34A2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E700A4A"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6B479019"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336FF96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69BFDB0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количество</w:t>
            </w:r>
            <w:proofErr w:type="gramEnd"/>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004289F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срок</w:t>
            </w:r>
            <w:proofErr w:type="gramEnd"/>
          </w:p>
          <w:p w14:paraId="13B47EB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эксплуатации</w:t>
            </w:r>
            <w:proofErr w:type="gramEnd"/>
            <w:r w:rsidRPr="00730C0B">
              <w:rPr>
                <w:rFonts w:ascii="Times New Roman" w:eastAsia="Calibri" w:hAnsi="Times New Roman" w:cs="Times New Roman"/>
                <w:sz w:val="20"/>
                <w:szCs w:val="20"/>
                <w:lang w:eastAsia="ru-RU"/>
              </w:rPr>
              <w:t xml:space="preserve"> (лет)</w:t>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14:paraId="0E6DD0C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количество</w:t>
            </w:r>
            <w:proofErr w:type="gramEnd"/>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25EE4CA5"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срок</w:t>
            </w:r>
            <w:proofErr w:type="gramEnd"/>
          </w:p>
          <w:p w14:paraId="41FF1B6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эксплуатации</w:t>
            </w:r>
            <w:proofErr w:type="gramEnd"/>
            <w:r w:rsidRPr="00730C0B">
              <w:rPr>
                <w:rFonts w:ascii="Times New Roman" w:eastAsia="Calibri" w:hAnsi="Times New Roman" w:cs="Times New Roman"/>
                <w:sz w:val="20"/>
                <w:szCs w:val="20"/>
                <w:lang w:eastAsia="ru-RU"/>
              </w:rPr>
              <w:t xml:space="preserve"> (лет)</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2CA488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количество</w:t>
            </w:r>
            <w:proofErr w:type="gramEnd"/>
          </w:p>
        </w:tc>
        <w:tc>
          <w:tcPr>
            <w:tcW w:w="298" w:type="pct"/>
            <w:tcBorders>
              <w:top w:val="single" w:sz="4" w:space="0" w:color="auto"/>
              <w:left w:val="single" w:sz="4" w:space="0" w:color="auto"/>
              <w:bottom w:val="single" w:sz="4" w:space="0" w:color="auto"/>
              <w:right w:val="single" w:sz="4" w:space="0" w:color="auto"/>
            </w:tcBorders>
            <w:textDirection w:val="btLr"/>
            <w:vAlign w:val="center"/>
            <w:hideMark/>
          </w:tcPr>
          <w:p w14:paraId="554E5424"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срок</w:t>
            </w:r>
            <w:proofErr w:type="gramEnd"/>
          </w:p>
          <w:p w14:paraId="38FEB9ED"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эксплуатации</w:t>
            </w:r>
            <w:proofErr w:type="gramEnd"/>
            <w:r w:rsidRPr="00730C0B">
              <w:rPr>
                <w:rFonts w:ascii="Times New Roman" w:eastAsia="Calibri" w:hAnsi="Times New Roman" w:cs="Times New Roman"/>
                <w:sz w:val="20"/>
                <w:szCs w:val="20"/>
                <w:lang w:eastAsia="ru-RU"/>
              </w:rPr>
              <w:t xml:space="preserve"> (лет)</w:t>
            </w:r>
          </w:p>
        </w:tc>
        <w:tc>
          <w:tcPr>
            <w:tcW w:w="236" w:type="pct"/>
            <w:tcBorders>
              <w:top w:val="single" w:sz="4" w:space="0" w:color="auto"/>
              <w:left w:val="single" w:sz="4" w:space="0" w:color="auto"/>
              <w:bottom w:val="single" w:sz="4" w:space="0" w:color="auto"/>
              <w:right w:val="single" w:sz="4" w:space="0" w:color="auto"/>
            </w:tcBorders>
            <w:textDirection w:val="btLr"/>
            <w:vAlign w:val="center"/>
            <w:hideMark/>
          </w:tcPr>
          <w:p w14:paraId="1F2F929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количество</w:t>
            </w:r>
            <w:proofErr w:type="gramEnd"/>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F16738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срок</w:t>
            </w:r>
            <w:proofErr w:type="gramEnd"/>
          </w:p>
          <w:p w14:paraId="1B5A09DC"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эксплуатации</w:t>
            </w:r>
            <w:proofErr w:type="gramEnd"/>
            <w:r w:rsidRPr="00730C0B">
              <w:rPr>
                <w:rFonts w:ascii="Times New Roman" w:eastAsia="Calibri" w:hAnsi="Times New Roman" w:cs="Times New Roman"/>
                <w:sz w:val="20"/>
                <w:szCs w:val="20"/>
                <w:lang w:eastAsia="ru-RU"/>
              </w:rPr>
              <w:t xml:space="preserve"> (лет)</w:t>
            </w:r>
          </w:p>
        </w:tc>
        <w:tc>
          <w:tcPr>
            <w:tcW w:w="177" w:type="pct"/>
            <w:tcBorders>
              <w:top w:val="single" w:sz="4" w:space="0" w:color="auto"/>
              <w:left w:val="single" w:sz="4" w:space="0" w:color="auto"/>
              <w:bottom w:val="single" w:sz="4" w:space="0" w:color="auto"/>
              <w:right w:val="single" w:sz="4" w:space="0" w:color="auto"/>
            </w:tcBorders>
            <w:textDirection w:val="btLr"/>
            <w:vAlign w:val="center"/>
            <w:hideMark/>
          </w:tcPr>
          <w:p w14:paraId="6839094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количество</w:t>
            </w:r>
            <w:proofErr w:type="gramEnd"/>
          </w:p>
        </w:tc>
        <w:tc>
          <w:tcPr>
            <w:tcW w:w="355" w:type="pct"/>
            <w:tcBorders>
              <w:top w:val="single" w:sz="4" w:space="0" w:color="auto"/>
              <w:left w:val="single" w:sz="4" w:space="0" w:color="auto"/>
              <w:bottom w:val="single" w:sz="4" w:space="0" w:color="auto"/>
              <w:right w:val="single" w:sz="4" w:space="0" w:color="auto"/>
            </w:tcBorders>
            <w:textDirection w:val="btLr"/>
            <w:vAlign w:val="center"/>
            <w:hideMark/>
          </w:tcPr>
          <w:p w14:paraId="6F259FC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срок</w:t>
            </w:r>
            <w:proofErr w:type="gramEnd"/>
          </w:p>
          <w:p w14:paraId="116FEEA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эксплуатации</w:t>
            </w:r>
            <w:proofErr w:type="gramEnd"/>
            <w:r w:rsidRPr="00730C0B">
              <w:rPr>
                <w:rFonts w:ascii="Times New Roman" w:eastAsia="Calibri" w:hAnsi="Times New Roman" w:cs="Times New Roman"/>
                <w:sz w:val="20"/>
                <w:szCs w:val="20"/>
                <w:lang w:eastAsia="ru-RU"/>
              </w:rPr>
              <w:t xml:space="preserve"> (лет)</w:t>
            </w:r>
          </w:p>
        </w:tc>
        <w:tc>
          <w:tcPr>
            <w:tcW w:w="918" w:type="pct"/>
            <w:vMerge/>
            <w:tcBorders>
              <w:top w:val="nil"/>
              <w:left w:val="single" w:sz="4" w:space="0" w:color="auto"/>
              <w:bottom w:val="nil"/>
              <w:right w:val="nil"/>
            </w:tcBorders>
            <w:vAlign w:val="center"/>
            <w:hideMark/>
          </w:tcPr>
          <w:p w14:paraId="0E23A0F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09E518C2"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8D69A43"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BE8E5B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Боксерский эластичный</w:t>
            </w:r>
          </w:p>
          <w:p w14:paraId="60C0799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бинт</w:t>
            </w:r>
            <w:proofErr w:type="gramEnd"/>
            <w:r w:rsidRPr="00730C0B">
              <w:rPr>
                <w:rFonts w:ascii="Times New Roman" w:eastAsia="Calibri" w:hAnsi="Times New Roman" w:cs="Times New Roman"/>
                <w:sz w:val="20"/>
                <w:szCs w:val="20"/>
                <w:lang w:eastAsia="ru-RU"/>
              </w:rPr>
              <w:t xml:space="preserve"> для рук</w:t>
            </w:r>
          </w:p>
        </w:tc>
        <w:tc>
          <w:tcPr>
            <w:tcW w:w="179" w:type="pct"/>
            <w:tcBorders>
              <w:top w:val="single" w:sz="4" w:space="0" w:color="auto"/>
              <w:left w:val="single" w:sz="4" w:space="0" w:color="auto"/>
              <w:bottom w:val="single" w:sz="4" w:space="0" w:color="auto"/>
              <w:right w:val="single" w:sz="4" w:space="0" w:color="auto"/>
            </w:tcBorders>
            <w:vAlign w:val="center"/>
            <w:hideMark/>
          </w:tcPr>
          <w:p w14:paraId="53064C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пар</w:t>
            </w:r>
            <w:proofErr w:type="gramEnd"/>
          </w:p>
        </w:tc>
        <w:tc>
          <w:tcPr>
            <w:tcW w:w="233" w:type="pct"/>
            <w:tcBorders>
              <w:top w:val="single" w:sz="4" w:space="0" w:color="auto"/>
              <w:left w:val="single" w:sz="4" w:space="0" w:color="auto"/>
              <w:bottom w:val="single" w:sz="4" w:space="0" w:color="auto"/>
              <w:right w:val="single" w:sz="4" w:space="0" w:color="auto"/>
            </w:tcBorders>
            <w:vAlign w:val="center"/>
            <w:hideMark/>
          </w:tcPr>
          <w:p w14:paraId="33AF145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на</w:t>
            </w:r>
            <w:proofErr w:type="gramEnd"/>
          </w:p>
          <w:p w14:paraId="5EAC3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занимающегося</w:t>
            </w:r>
            <w:proofErr w:type="gramEnd"/>
          </w:p>
        </w:tc>
        <w:tc>
          <w:tcPr>
            <w:tcW w:w="296" w:type="pct"/>
            <w:tcBorders>
              <w:top w:val="single" w:sz="4" w:space="0" w:color="auto"/>
              <w:left w:val="single" w:sz="4" w:space="0" w:color="auto"/>
              <w:bottom w:val="single" w:sz="4" w:space="0" w:color="auto"/>
              <w:right w:val="single" w:sz="4" w:space="0" w:color="auto"/>
            </w:tcBorders>
            <w:vAlign w:val="center"/>
            <w:hideMark/>
          </w:tcPr>
          <w:p w14:paraId="10746F6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DE38A1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D35072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660D7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C3E3C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7AA58B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BEDE8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10FEEF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B4FC81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EBBB0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173287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C22CB63"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4F379AF"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B8FF2A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proofErr w:type="spellStart"/>
            <w:r w:rsidRPr="00730C0B">
              <w:rPr>
                <w:rFonts w:ascii="Times New Roman" w:eastAsia="Calibri" w:hAnsi="Times New Roman" w:cs="Times New Roman"/>
                <w:sz w:val="20"/>
                <w:szCs w:val="20"/>
                <w:lang w:eastAsia="ru-RU"/>
              </w:rPr>
              <w:t>Борцовки</w:t>
            </w:r>
            <w:proofErr w:type="spellEnd"/>
          </w:p>
          <w:p w14:paraId="5C5E01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с</w:t>
            </w:r>
            <w:proofErr w:type="gramEnd"/>
            <w:r w:rsidRPr="00730C0B">
              <w:rPr>
                <w:rFonts w:ascii="Times New Roman" w:eastAsia="Calibri" w:hAnsi="Times New Roman" w:cs="Times New Roman"/>
                <w:sz w:val="20"/>
                <w:szCs w:val="20"/>
                <w:lang w:eastAsia="ru-RU"/>
              </w:rPr>
              <w:t xml:space="preserve"> мягкой подошвой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7375C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пар</w:t>
            </w:r>
            <w:proofErr w:type="gramEnd"/>
          </w:p>
        </w:tc>
        <w:tc>
          <w:tcPr>
            <w:tcW w:w="233" w:type="pct"/>
            <w:tcBorders>
              <w:top w:val="single" w:sz="4" w:space="0" w:color="auto"/>
              <w:left w:val="single" w:sz="4" w:space="0" w:color="auto"/>
              <w:bottom w:val="single" w:sz="4" w:space="0" w:color="auto"/>
              <w:right w:val="single" w:sz="4" w:space="0" w:color="auto"/>
            </w:tcBorders>
            <w:vAlign w:val="center"/>
            <w:hideMark/>
          </w:tcPr>
          <w:p w14:paraId="717B5A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на</w:t>
            </w:r>
            <w:proofErr w:type="gramEnd"/>
          </w:p>
          <w:p w14:paraId="2459DA3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занимающегося</w:t>
            </w:r>
            <w:proofErr w:type="gramEnd"/>
          </w:p>
        </w:tc>
        <w:tc>
          <w:tcPr>
            <w:tcW w:w="296" w:type="pct"/>
            <w:tcBorders>
              <w:top w:val="single" w:sz="4" w:space="0" w:color="auto"/>
              <w:left w:val="single" w:sz="4" w:space="0" w:color="auto"/>
              <w:bottom w:val="single" w:sz="4" w:space="0" w:color="auto"/>
              <w:right w:val="single" w:sz="4" w:space="0" w:color="auto"/>
            </w:tcBorders>
            <w:vAlign w:val="center"/>
            <w:hideMark/>
          </w:tcPr>
          <w:p w14:paraId="2615CC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D4D2D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4DE1A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7A37DE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2295E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7DECB7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92F6AD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21B9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7DD155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78774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628890A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3F8AA72" w14:textId="77777777" w:rsidTr="00730C0B">
        <w:trPr>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4DE15195"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80398F2" w14:textId="77777777" w:rsidR="00736DAA" w:rsidRPr="00730C0B" w:rsidRDefault="00736DAA" w:rsidP="00736DAA">
            <w:pPr>
              <w:suppressAutoHyphens/>
              <w:spacing w:after="0" w:line="240" w:lineRule="auto"/>
              <w:rPr>
                <w:rFonts w:ascii="Times New Roman" w:eastAsia="Calibri" w:hAnsi="Times New Roman" w:cs="Times New Roman"/>
                <w:bCs/>
                <w:sz w:val="20"/>
                <w:szCs w:val="20"/>
                <w:lang w:eastAsia="ru-RU"/>
              </w:rPr>
            </w:pPr>
            <w:r w:rsidRPr="00730C0B">
              <w:rPr>
                <w:rFonts w:ascii="Times New Roman" w:eastAsia="Calibri" w:hAnsi="Times New Roman" w:cs="Times New Roman"/>
                <w:sz w:val="20"/>
                <w:szCs w:val="20"/>
                <w:lang w:eastAsia="ru-RU"/>
              </w:rPr>
              <w:t xml:space="preserve">Защитные накладки на ноги </w:t>
            </w:r>
            <w:r w:rsidRPr="00730C0B">
              <w:rPr>
                <w:rFonts w:ascii="Times New Roman" w:eastAsia="Calibri" w:hAnsi="Times New Roman" w:cs="Times New Roman"/>
                <w:bCs/>
                <w:sz w:val="20"/>
                <w:szCs w:val="20"/>
                <w:lang w:eastAsia="ru-RU"/>
              </w:rPr>
              <w:t>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0F514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комплект</w:t>
            </w:r>
            <w:proofErr w:type="gramEnd"/>
          </w:p>
        </w:tc>
        <w:tc>
          <w:tcPr>
            <w:tcW w:w="233" w:type="pct"/>
            <w:tcBorders>
              <w:top w:val="single" w:sz="4" w:space="0" w:color="auto"/>
              <w:left w:val="single" w:sz="4" w:space="0" w:color="auto"/>
              <w:bottom w:val="single" w:sz="4" w:space="0" w:color="auto"/>
              <w:right w:val="single" w:sz="4" w:space="0" w:color="auto"/>
            </w:tcBorders>
            <w:vAlign w:val="center"/>
            <w:hideMark/>
          </w:tcPr>
          <w:p w14:paraId="6FAD26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на</w:t>
            </w:r>
            <w:proofErr w:type="gramEnd"/>
          </w:p>
          <w:p w14:paraId="60AC8CF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занимающегося</w:t>
            </w:r>
            <w:proofErr w:type="gramEnd"/>
          </w:p>
        </w:tc>
        <w:tc>
          <w:tcPr>
            <w:tcW w:w="296" w:type="pct"/>
            <w:tcBorders>
              <w:top w:val="single" w:sz="4" w:space="0" w:color="auto"/>
              <w:left w:val="single" w:sz="4" w:space="0" w:color="auto"/>
              <w:bottom w:val="single" w:sz="4" w:space="0" w:color="auto"/>
              <w:right w:val="single" w:sz="4" w:space="0" w:color="auto"/>
            </w:tcBorders>
            <w:vAlign w:val="center"/>
            <w:hideMark/>
          </w:tcPr>
          <w:p w14:paraId="56A8E4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84A5D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04D02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BB37F0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01D15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C3F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6247F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4138E47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EA0A2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37BBF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2D676E21"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61E5DBAD"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25AFDC0A"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6993296"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Капа</w:t>
            </w:r>
          </w:p>
          <w:p w14:paraId="1E36A53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w:t>
            </w:r>
            <w:proofErr w:type="gramStart"/>
            <w:r w:rsidRPr="00730C0B">
              <w:rPr>
                <w:rFonts w:ascii="Times New Roman" w:eastAsia="Calibri" w:hAnsi="Times New Roman" w:cs="Times New Roman"/>
                <w:sz w:val="20"/>
                <w:szCs w:val="20"/>
                <w:lang w:eastAsia="ar-SA"/>
              </w:rPr>
              <w:t>зубной</w:t>
            </w:r>
            <w:proofErr w:type="gramEnd"/>
            <w:r w:rsidRPr="00730C0B">
              <w:rPr>
                <w:rFonts w:ascii="Times New Roman" w:eastAsia="Calibri" w:hAnsi="Times New Roman" w:cs="Times New Roman"/>
                <w:sz w:val="20"/>
                <w:szCs w:val="20"/>
                <w:lang w:eastAsia="ar-SA"/>
              </w:rPr>
              <w:t xml:space="preserve"> протектор)</w:t>
            </w:r>
          </w:p>
        </w:tc>
        <w:tc>
          <w:tcPr>
            <w:tcW w:w="179" w:type="pct"/>
            <w:tcBorders>
              <w:top w:val="single" w:sz="4" w:space="0" w:color="auto"/>
              <w:left w:val="single" w:sz="4" w:space="0" w:color="auto"/>
              <w:bottom w:val="single" w:sz="4" w:space="0" w:color="auto"/>
              <w:right w:val="single" w:sz="4" w:space="0" w:color="auto"/>
            </w:tcBorders>
            <w:vAlign w:val="center"/>
            <w:hideMark/>
          </w:tcPr>
          <w:p w14:paraId="316D31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штук</w:t>
            </w:r>
            <w:proofErr w:type="gramEnd"/>
          </w:p>
        </w:tc>
        <w:tc>
          <w:tcPr>
            <w:tcW w:w="233" w:type="pct"/>
            <w:tcBorders>
              <w:top w:val="single" w:sz="4" w:space="0" w:color="auto"/>
              <w:left w:val="single" w:sz="4" w:space="0" w:color="auto"/>
              <w:bottom w:val="single" w:sz="4" w:space="0" w:color="auto"/>
              <w:right w:val="single" w:sz="4" w:space="0" w:color="auto"/>
            </w:tcBorders>
            <w:vAlign w:val="center"/>
            <w:hideMark/>
          </w:tcPr>
          <w:p w14:paraId="450E2B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на</w:t>
            </w:r>
            <w:proofErr w:type="gramEnd"/>
          </w:p>
          <w:p w14:paraId="4BB5B47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занимающегося</w:t>
            </w:r>
            <w:proofErr w:type="gramEnd"/>
          </w:p>
        </w:tc>
        <w:tc>
          <w:tcPr>
            <w:tcW w:w="296" w:type="pct"/>
            <w:tcBorders>
              <w:top w:val="single" w:sz="4" w:space="0" w:color="auto"/>
              <w:left w:val="single" w:sz="4" w:space="0" w:color="auto"/>
              <w:bottom w:val="single" w:sz="4" w:space="0" w:color="auto"/>
              <w:right w:val="single" w:sz="4" w:space="0" w:color="auto"/>
            </w:tcBorders>
            <w:vAlign w:val="center"/>
            <w:hideMark/>
          </w:tcPr>
          <w:p w14:paraId="14DA45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4ACFA2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B04FEB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9AC587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03CAD0F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BF06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793CE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B21B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67539A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A31F18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90B4F17"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FD5E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A297023"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2BFC4F5"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Костюм ветрозащитный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01F3C77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штук</w:t>
            </w:r>
            <w:proofErr w:type="gramEnd"/>
          </w:p>
        </w:tc>
        <w:tc>
          <w:tcPr>
            <w:tcW w:w="233" w:type="pct"/>
            <w:tcBorders>
              <w:top w:val="single" w:sz="4" w:space="0" w:color="auto"/>
              <w:left w:val="single" w:sz="4" w:space="0" w:color="auto"/>
              <w:bottom w:val="single" w:sz="4" w:space="0" w:color="auto"/>
              <w:right w:val="single" w:sz="4" w:space="0" w:color="auto"/>
            </w:tcBorders>
            <w:vAlign w:val="center"/>
            <w:hideMark/>
          </w:tcPr>
          <w:p w14:paraId="0037FF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на</w:t>
            </w:r>
            <w:proofErr w:type="gramEnd"/>
          </w:p>
          <w:p w14:paraId="7F560CA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занимающегося</w:t>
            </w:r>
            <w:proofErr w:type="gramEnd"/>
          </w:p>
        </w:tc>
        <w:tc>
          <w:tcPr>
            <w:tcW w:w="296" w:type="pct"/>
            <w:tcBorders>
              <w:top w:val="single" w:sz="4" w:space="0" w:color="auto"/>
              <w:left w:val="single" w:sz="4" w:space="0" w:color="auto"/>
              <w:bottom w:val="single" w:sz="4" w:space="0" w:color="auto"/>
              <w:right w:val="single" w:sz="4" w:space="0" w:color="auto"/>
            </w:tcBorders>
            <w:vAlign w:val="center"/>
            <w:hideMark/>
          </w:tcPr>
          <w:p w14:paraId="232FE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EFA9E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FA751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0E6149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15B0D22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B7BE2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1AB54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8CB5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C2E461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064477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0BAABB0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1C082DA"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C789EF8"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A775CF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 зимний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50367D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proofErr w:type="gramStart"/>
            <w:r w:rsidRPr="00730C0B">
              <w:rPr>
                <w:rFonts w:ascii="Times New Roman" w:eastAsia="Calibri" w:hAnsi="Times New Roman" w:cs="Times New Roman"/>
                <w:sz w:val="20"/>
                <w:szCs w:val="20"/>
                <w:lang w:eastAsia="ru-RU"/>
              </w:rPr>
              <w:t>штук</w:t>
            </w:r>
            <w:proofErr w:type="gramEnd"/>
          </w:p>
        </w:tc>
        <w:tc>
          <w:tcPr>
            <w:tcW w:w="233" w:type="pct"/>
            <w:tcBorders>
              <w:top w:val="single" w:sz="4" w:space="0" w:color="auto"/>
              <w:left w:val="single" w:sz="4" w:space="0" w:color="auto"/>
              <w:bottom w:val="single" w:sz="4" w:space="0" w:color="auto"/>
              <w:right w:val="single" w:sz="4" w:space="0" w:color="auto"/>
            </w:tcBorders>
            <w:vAlign w:val="center"/>
            <w:hideMark/>
          </w:tcPr>
          <w:p w14:paraId="55879D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на</w:t>
            </w:r>
            <w:proofErr w:type="gramEnd"/>
          </w:p>
          <w:p w14:paraId="4EB2B20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занимающегося</w:t>
            </w:r>
            <w:proofErr w:type="gramEnd"/>
          </w:p>
        </w:tc>
        <w:tc>
          <w:tcPr>
            <w:tcW w:w="296" w:type="pct"/>
            <w:tcBorders>
              <w:top w:val="single" w:sz="4" w:space="0" w:color="auto"/>
              <w:left w:val="single" w:sz="4" w:space="0" w:color="auto"/>
              <w:bottom w:val="single" w:sz="4" w:space="0" w:color="auto"/>
              <w:right w:val="single" w:sz="4" w:space="0" w:color="auto"/>
            </w:tcBorders>
            <w:vAlign w:val="center"/>
            <w:hideMark/>
          </w:tcPr>
          <w:p w14:paraId="3865D2E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557A4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E548D3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CBB06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7DEA8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5E750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4ABD5A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4F48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928FB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29F631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57A9A23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41CF0C1" w14:textId="77777777" w:rsidTr="00730C0B">
        <w:trPr>
          <w:trHeight w:val="141"/>
        </w:trPr>
        <w:tc>
          <w:tcPr>
            <w:tcW w:w="225" w:type="pct"/>
            <w:tcBorders>
              <w:top w:val="nil"/>
              <w:left w:val="single" w:sz="4" w:space="0" w:color="auto"/>
              <w:bottom w:val="single" w:sz="4" w:space="0" w:color="auto"/>
              <w:right w:val="single" w:sz="4" w:space="0" w:color="auto"/>
            </w:tcBorders>
            <w:vAlign w:val="center"/>
          </w:tcPr>
          <w:p w14:paraId="7168B67D"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nil"/>
              <w:left w:val="single" w:sz="4" w:space="0" w:color="auto"/>
              <w:bottom w:val="single" w:sz="4" w:space="0" w:color="auto"/>
              <w:right w:val="single" w:sz="4" w:space="0" w:color="auto"/>
            </w:tcBorders>
            <w:vAlign w:val="center"/>
            <w:hideMark/>
          </w:tcPr>
          <w:p w14:paraId="592DDC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w:t>
            </w:r>
          </w:p>
          <w:p w14:paraId="4F780867"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летний</w:t>
            </w:r>
            <w:proofErr w:type="gramEnd"/>
          </w:p>
        </w:tc>
        <w:tc>
          <w:tcPr>
            <w:tcW w:w="179" w:type="pct"/>
            <w:tcBorders>
              <w:top w:val="nil"/>
              <w:left w:val="single" w:sz="4" w:space="0" w:color="auto"/>
              <w:bottom w:val="single" w:sz="4" w:space="0" w:color="auto"/>
              <w:right w:val="single" w:sz="4" w:space="0" w:color="auto"/>
            </w:tcBorders>
            <w:vAlign w:val="center"/>
            <w:hideMark/>
          </w:tcPr>
          <w:p w14:paraId="4AE747A9"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proofErr w:type="gramStart"/>
            <w:r w:rsidRPr="00730C0B">
              <w:rPr>
                <w:rFonts w:ascii="Times New Roman" w:eastAsia="Calibri" w:hAnsi="Times New Roman" w:cs="Times New Roman"/>
                <w:sz w:val="20"/>
                <w:szCs w:val="20"/>
                <w:lang w:eastAsia="ru-RU"/>
              </w:rPr>
              <w:t>штук</w:t>
            </w:r>
            <w:proofErr w:type="gramEnd"/>
          </w:p>
        </w:tc>
        <w:tc>
          <w:tcPr>
            <w:tcW w:w="233" w:type="pct"/>
            <w:tcBorders>
              <w:top w:val="nil"/>
              <w:left w:val="single" w:sz="4" w:space="0" w:color="auto"/>
              <w:bottom w:val="single" w:sz="4" w:space="0" w:color="auto"/>
              <w:right w:val="single" w:sz="4" w:space="0" w:color="auto"/>
            </w:tcBorders>
            <w:vAlign w:val="center"/>
            <w:hideMark/>
          </w:tcPr>
          <w:p w14:paraId="25B4FBF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на</w:t>
            </w:r>
            <w:proofErr w:type="gramEnd"/>
          </w:p>
          <w:p w14:paraId="2B33A1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занимающегося</w:t>
            </w:r>
            <w:proofErr w:type="gramEnd"/>
          </w:p>
        </w:tc>
        <w:tc>
          <w:tcPr>
            <w:tcW w:w="296" w:type="pct"/>
            <w:tcBorders>
              <w:top w:val="nil"/>
              <w:left w:val="single" w:sz="4" w:space="0" w:color="auto"/>
              <w:bottom w:val="single" w:sz="4" w:space="0" w:color="auto"/>
              <w:right w:val="single" w:sz="4" w:space="0" w:color="auto"/>
            </w:tcBorders>
            <w:hideMark/>
          </w:tcPr>
          <w:p w14:paraId="76B46E83"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03009EE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nil"/>
              <w:left w:val="single" w:sz="4" w:space="0" w:color="auto"/>
              <w:bottom w:val="single" w:sz="4" w:space="0" w:color="auto"/>
              <w:right w:val="single" w:sz="4" w:space="0" w:color="auto"/>
            </w:tcBorders>
            <w:hideMark/>
          </w:tcPr>
          <w:p w14:paraId="49DD2C4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44F8A5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hideMark/>
          </w:tcPr>
          <w:p w14:paraId="11F678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nil"/>
              <w:left w:val="single" w:sz="4" w:space="0" w:color="auto"/>
              <w:bottom w:val="single" w:sz="4" w:space="0" w:color="auto"/>
              <w:right w:val="single" w:sz="4" w:space="0" w:color="auto"/>
            </w:tcBorders>
          </w:tcPr>
          <w:p w14:paraId="377DED30"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75010F3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4B1CDC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236" w:type="pct"/>
            <w:tcBorders>
              <w:top w:val="nil"/>
              <w:left w:val="single" w:sz="4" w:space="0" w:color="auto"/>
              <w:bottom w:val="single" w:sz="4" w:space="0" w:color="auto"/>
              <w:right w:val="single" w:sz="4" w:space="0" w:color="auto"/>
            </w:tcBorders>
            <w:hideMark/>
          </w:tcPr>
          <w:p w14:paraId="7431386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tcPr>
          <w:p w14:paraId="1F4E3FE2"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17F580D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05D8E3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177" w:type="pct"/>
            <w:tcBorders>
              <w:top w:val="nil"/>
              <w:left w:val="single" w:sz="4" w:space="0" w:color="auto"/>
              <w:bottom w:val="single" w:sz="4" w:space="0" w:color="auto"/>
              <w:right w:val="single" w:sz="4" w:space="0" w:color="auto"/>
            </w:tcBorders>
            <w:hideMark/>
          </w:tcPr>
          <w:p w14:paraId="60262F25"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nil"/>
              <w:left w:val="single" w:sz="4" w:space="0" w:color="auto"/>
              <w:bottom w:val="single" w:sz="4" w:space="0" w:color="auto"/>
              <w:right w:val="single" w:sz="4" w:space="0" w:color="auto"/>
            </w:tcBorders>
          </w:tcPr>
          <w:p w14:paraId="33EB83BF"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6D2A000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7F506EAC"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918" w:type="pct"/>
            <w:vMerge/>
            <w:tcBorders>
              <w:top w:val="nil"/>
              <w:left w:val="single" w:sz="4" w:space="0" w:color="auto"/>
              <w:bottom w:val="nil"/>
              <w:right w:val="nil"/>
            </w:tcBorders>
            <w:vAlign w:val="center"/>
            <w:hideMark/>
          </w:tcPr>
          <w:p w14:paraId="4BB2C42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5F901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054CE001"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13A293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для рукопашного боя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5F4B9B7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комплект</w:t>
            </w:r>
            <w:proofErr w:type="gramEnd"/>
          </w:p>
        </w:tc>
        <w:tc>
          <w:tcPr>
            <w:tcW w:w="233" w:type="pct"/>
            <w:tcBorders>
              <w:top w:val="single" w:sz="4" w:space="0" w:color="auto"/>
              <w:left w:val="single" w:sz="4" w:space="0" w:color="auto"/>
              <w:bottom w:val="single" w:sz="4" w:space="0" w:color="auto"/>
              <w:right w:val="single" w:sz="4" w:space="0" w:color="auto"/>
            </w:tcBorders>
            <w:vAlign w:val="center"/>
            <w:hideMark/>
          </w:tcPr>
          <w:p w14:paraId="7298DD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на</w:t>
            </w:r>
            <w:proofErr w:type="gramEnd"/>
          </w:p>
          <w:p w14:paraId="6D87C7C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занимающегося</w:t>
            </w:r>
            <w:proofErr w:type="gramEnd"/>
          </w:p>
        </w:tc>
        <w:tc>
          <w:tcPr>
            <w:tcW w:w="296" w:type="pct"/>
            <w:tcBorders>
              <w:top w:val="single" w:sz="4" w:space="0" w:color="auto"/>
              <w:left w:val="single" w:sz="4" w:space="0" w:color="auto"/>
              <w:bottom w:val="single" w:sz="4" w:space="0" w:color="auto"/>
              <w:right w:val="single" w:sz="4" w:space="0" w:color="auto"/>
            </w:tcBorders>
            <w:vAlign w:val="center"/>
            <w:hideMark/>
          </w:tcPr>
          <w:p w14:paraId="0D08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1371FA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AC56F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3575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34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453346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5B1CAC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620C9F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62F1ED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762160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7987889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C269B9C"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63C393A"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F6C440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Кроссовки</w:t>
            </w:r>
          </w:p>
        </w:tc>
        <w:tc>
          <w:tcPr>
            <w:tcW w:w="179" w:type="pct"/>
            <w:tcBorders>
              <w:top w:val="single" w:sz="4" w:space="0" w:color="auto"/>
              <w:left w:val="single" w:sz="4" w:space="0" w:color="auto"/>
              <w:bottom w:val="single" w:sz="4" w:space="0" w:color="auto"/>
              <w:right w:val="single" w:sz="4" w:space="0" w:color="auto"/>
            </w:tcBorders>
            <w:vAlign w:val="center"/>
            <w:hideMark/>
          </w:tcPr>
          <w:p w14:paraId="377AB8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пар</w:t>
            </w:r>
            <w:proofErr w:type="gramEnd"/>
          </w:p>
        </w:tc>
        <w:tc>
          <w:tcPr>
            <w:tcW w:w="233" w:type="pct"/>
            <w:tcBorders>
              <w:top w:val="single" w:sz="4" w:space="0" w:color="auto"/>
              <w:left w:val="single" w:sz="4" w:space="0" w:color="auto"/>
              <w:bottom w:val="single" w:sz="4" w:space="0" w:color="auto"/>
              <w:right w:val="single" w:sz="4" w:space="0" w:color="auto"/>
            </w:tcBorders>
            <w:vAlign w:val="center"/>
            <w:hideMark/>
          </w:tcPr>
          <w:p w14:paraId="79F97FC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на</w:t>
            </w:r>
            <w:proofErr w:type="gramEnd"/>
          </w:p>
          <w:p w14:paraId="73A8BE4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занимающегося</w:t>
            </w:r>
            <w:proofErr w:type="gramEnd"/>
          </w:p>
        </w:tc>
        <w:tc>
          <w:tcPr>
            <w:tcW w:w="296" w:type="pct"/>
            <w:tcBorders>
              <w:top w:val="single" w:sz="4" w:space="0" w:color="auto"/>
              <w:left w:val="single" w:sz="4" w:space="0" w:color="auto"/>
              <w:bottom w:val="single" w:sz="4" w:space="0" w:color="auto"/>
              <w:right w:val="single" w:sz="4" w:space="0" w:color="auto"/>
            </w:tcBorders>
            <w:vAlign w:val="center"/>
            <w:hideMark/>
          </w:tcPr>
          <w:p w14:paraId="2B998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ADB7B8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11E284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CFB336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EF14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7DEEE9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518ECE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EA070B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1C10884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4147D79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145FECE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02CB51E"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E2D2D11"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626D80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пар</w:t>
            </w:r>
            <w:proofErr w:type="gramEnd"/>
          </w:p>
        </w:tc>
        <w:tc>
          <w:tcPr>
            <w:tcW w:w="233" w:type="pct"/>
            <w:tcBorders>
              <w:top w:val="single" w:sz="4" w:space="0" w:color="auto"/>
              <w:left w:val="single" w:sz="4" w:space="0" w:color="auto"/>
              <w:bottom w:val="single" w:sz="4" w:space="0" w:color="auto"/>
              <w:right w:val="single" w:sz="4" w:space="0" w:color="auto"/>
            </w:tcBorders>
            <w:vAlign w:val="center"/>
            <w:hideMark/>
          </w:tcPr>
          <w:p w14:paraId="3B3AE3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на</w:t>
            </w:r>
            <w:proofErr w:type="gramEnd"/>
          </w:p>
          <w:p w14:paraId="5D23825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занимающегося</w:t>
            </w:r>
            <w:proofErr w:type="gramEnd"/>
          </w:p>
        </w:tc>
        <w:tc>
          <w:tcPr>
            <w:tcW w:w="296" w:type="pct"/>
            <w:tcBorders>
              <w:top w:val="single" w:sz="4" w:space="0" w:color="auto"/>
              <w:left w:val="single" w:sz="4" w:space="0" w:color="auto"/>
              <w:bottom w:val="single" w:sz="4" w:space="0" w:color="auto"/>
              <w:right w:val="single" w:sz="4" w:space="0" w:color="auto"/>
            </w:tcBorders>
            <w:vAlign w:val="center"/>
            <w:hideMark/>
          </w:tcPr>
          <w:p w14:paraId="364D24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8762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845DD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5BE62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98713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3BC357"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DC1A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181BB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CED3FB0"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4B0F97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429D9C0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0F3D9E"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6BBB3F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p w14:paraId="29F49F5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ar-SA"/>
              </w:rPr>
              <w:t>снарядные</w:t>
            </w:r>
            <w:proofErr w:type="gramEnd"/>
          </w:p>
        </w:tc>
        <w:tc>
          <w:tcPr>
            <w:tcW w:w="179" w:type="pct"/>
            <w:tcBorders>
              <w:top w:val="single" w:sz="4" w:space="0" w:color="auto"/>
              <w:left w:val="single" w:sz="4" w:space="0" w:color="auto"/>
              <w:bottom w:val="single" w:sz="4" w:space="0" w:color="auto"/>
              <w:right w:val="single" w:sz="4" w:space="0" w:color="auto"/>
            </w:tcBorders>
            <w:vAlign w:val="center"/>
            <w:hideMark/>
          </w:tcPr>
          <w:p w14:paraId="2892A44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пар</w:t>
            </w:r>
            <w:proofErr w:type="gramEnd"/>
          </w:p>
        </w:tc>
        <w:tc>
          <w:tcPr>
            <w:tcW w:w="233" w:type="pct"/>
            <w:tcBorders>
              <w:top w:val="single" w:sz="4" w:space="0" w:color="auto"/>
              <w:left w:val="single" w:sz="4" w:space="0" w:color="auto"/>
              <w:bottom w:val="single" w:sz="4" w:space="0" w:color="auto"/>
              <w:right w:val="single" w:sz="4" w:space="0" w:color="auto"/>
            </w:tcBorders>
            <w:vAlign w:val="center"/>
            <w:hideMark/>
          </w:tcPr>
          <w:p w14:paraId="1CB5FEE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на</w:t>
            </w:r>
            <w:proofErr w:type="gramEnd"/>
          </w:p>
          <w:p w14:paraId="0D01CB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занимающегося</w:t>
            </w:r>
            <w:proofErr w:type="gramEnd"/>
          </w:p>
        </w:tc>
        <w:tc>
          <w:tcPr>
            <w:tcW w:w="296" w:type="pct"/>
            <w:tcBorders>
              <w:top w:val="single" w:sz="4" w:space="0" w:color="auto"/>
              <w:left w:val="single" w:sz="4" w:space="0" w:color="auto"/>
              <w:bottom w:val="single" w:sz="4" w:space="0" w:color="auto"/>
              <w:right w:val="single" w:sz="4" w:space="0" w:color="auto"/>
            </w:tcBorders>
            <w:vAlign w:val="center"/>
            <w:hideMark/>
          </w:tcPr>
          <w:p w14:paraId="18F9FA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91755E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F483B9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3121F4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EB48A3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8" w:type="pct"/>
            <w:tcBorders>
              <w:top w:val="single" w:sz="4" w:space="0" w:color="auto"/>
              <w:left w:val="single" w:sz="4" w:space="0" w:color="auto"/>
              <w:bottom w:val="single" w:sz="4" w:space="0" w:color="auto"/>
              <w:right w:val="single" w:sz="4" w:space="0" w:color="auto"/>
            </w:tcBorders>
            <w:vAlign w:val="center"/>
            <w:hideMark/>
          </w:tcPr>
          <w:p w14:paraId="6F27DD2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75C651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E9F965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2B57B07F"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355" w:type="pct"/>
            <w:tcBorders>
              <w:top w:val="single" w:sz="4" w:space="0" w:color="auto"/>
              <w:left w:val="single" w:sz="4" w:space="0" w:color="auto"/>
              <w:bottom w:val="single" w:sz="4" w:space="0" w:color="auto"/>
              <w:right w:val="single" w:sz="4" w:space="0" w:color="auto"/>
            </w:tcBorders>
            <w:vAlign w:val="center"/>
            <w:hideMark/>
          </w:tcPr>
          <w:p w14:paraId="5E1ABBA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33F570F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377B8BF"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74910" w14:textId="77777777" w:rsidR="00736DAA" w:rsidRPr="00730C0B" w:rsidRDefault="00736DAA" w:rsidP="00736DAA">
            <w:pPr>
              <w:suppressAutoHyphens/>
              <w:spacing w:after="0" w:line="240" w:lineRule="auto"/>
              <w:ind w:right="-108"/>
              <w:rPr>
                <w:rFonts w:ascii="Times New Roman" w:eastAsia="Calibri" w:hAnsi="Times New Roman" w:cs="Times New Roman"/>
                <w:bCs/>
                <w:sz w:val="20"/>
                <w:szCs w:val="20"/>
                <w:lang w:eastAsia="ru-RU"/>
              </w:rPr>
            </w:pPr>
            <w:r w:rsidRPr="00730C0B">
              <w:rPr>
                <w:rFonts w:ascii="Times New Roman" w:eastAsia="Calibri" w:hAnsi="Times New Roman" w:cs="Times New Roman"/>
                <w:bCs/>
                <w:sz w:val="20"/>
                <w:szCs w:val="20"/>
                <w:lang w:eastAsia="ru-RU"/>
              </w:rPr>
              <w:t>Перчатки для рукопашного боя 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33BA9DD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комплект</w:t>
            </w:r>
            <w:proofErr w:type="gramEnd"/>
          </w:p>
        </w:tc>
        <w:tc>
          <w:tcPr>
            <w:tcW w:w="233" w:type="pct"/>
            <w:tcBorders>
              <w:top w:val="single" w:sz="4" w:space="0" w:color="auto"/>
              <w:left w:val="single" w:sz="4" w:space="0" w:color="auto"/>
              <w:bottom w:val="single" w:sz="4" w:space="0" w:color="auto"/>
              <w:right w:val="single" w:sz="4" w:space="0" w:color="auto"/>
            </w:tcBorders>
            <w:vAlign w:val="center"/>
            <w:hideMark/>
          </w:tcPr>
          <w:p w14:paraId="19460F5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на</w:t>
            </w:r>
            <w:proofErr w:type="gramEnd"/>
          </w:p>
          <w:p w14:paraId="2FC6FBA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занимающегося</w:t>
            </w:r>
            <w:proofErr w:type="gramEnd"/>
          </w:p>
        </w:tc>
        <w:tc>
          <w:tcPr>
            <w:tcW w:w="296" w:type="pct"/>
            <w:tcBorders>
              <w:top w:val="single" w:sz="4" w:space="0" w:color="auto"/>
              <w:left w:val="single" w:sz="4" w:space="0" w:color="auto"/>
              <w:bottom w:val="single" w:sz="4" w:space="0" w:color="auto"/>
              <w:right w:val="single" w:sz="4" w:space="0" w:color="auto"/>
            </w:tcBorders>
            <w:vAlign w:val="center"/>
            <w:hideMark/>
          </w:tcPr>
          <w:p w14:paraId="7FB041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7DA42E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B4546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A0FC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A005BD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5ACFAE61"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C619B5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790A20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2A5EA4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21A3F26"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7059C764"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69FBB49B"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84C885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Протектор на грудь женский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2B16FF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штук</w:t>
            </w:r>
            <w:proofErr w:type="gramEnd"/>
          </w:p>
        </w:tc>
        <w:tc>
          <w:tcPr>
            <w:tcW w:w="233" w:type="pct"/>
            <w:tcBorders>
              <w:top w:val="single" w:sz="4" w:space="0" w:color="auto"/>
              <w:left w:val="single" w:sz="4" w:space="0" w:color="auto"/>
              <w:bottom w:val="single" w:sz="4" w:space="0" w:color="auto"/>
              <w:right w:val="single" w:sz="4" w:space="0" w:color="auto"/>
            </w:tcBorders>
            <w:vAlign w:val="center"/>
            <w:hideMark/>
          </w:tcPr>
          <w:p w14:paraId="2C56493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на</w:t>
            </w:r>
            <w:proofErr w:type="gramEnd"/>
          </w:p>
          <w:p w14:paraId="0544A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занимающегося</w:t>
            </w:r>
            <w:proofErr w:type="gramEnd"/>
          </w:p>
        </w:tc>
        <w:tc>
          <w:tcPr>
            <w:tcW w:w="296" w:type="pct"/>
            <w:tcBorders>
              <w:top w:val="single" w:sz="4" w:space="0" w:color="auto"/>
              <w:left w:val="single" w:sz="4" w:space="0" w:color="auto"/>
              <w:bottom w:val="single" w:sz="4" w:space="0" w:color="auto"/>
              <w:right w:val="single" w:sz="4" w:space="0" w:color="auto"/>
            </w:tcBorders>
            <w:vAlign w:val="center"/>
            <w:hideMark/>
          </w:tcPr>
          <w:p w14:paraId="371C3B3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1182C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276B740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0502F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43C8F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816FC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EA989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906D85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6A5BC7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F3B488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5E146062"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43468F"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69FEA"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Протектор-</w:t>
            </w:r>
            <w:hyperlink r:id="rId9" w:history="1">
              <w:r w:rsidRPr="00730C0B">
                <w:rPr>
                  <w:rFonts w:ascii="Times New Roman" w:eastAsia="Calibri" w:hAnsi="Times New Roman" w:cs="Times New Roman"/>
                  <w:sz w:val="20"/>
                  <w:szCs w:val="20"/>
                  <w:lang w:eastAsia="ar-SA"/>
                </w:rPr>
                <w:t>бандаж</w:t>
              </w:r>
            </w:hyperlink>
          </w:p>
          <w:p w14:paraId="1A617DD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proofErr w:type="gramStart"/>
            <w:r w:rsidRPr="00730C0B">
              <w:rPr>
                <w:rFonts w:ascii="Times New Roman" w:eastAsia="Calibri" w:hAnsi="Times New Roman" w:cs="Times New Roman"/>
                <w:sz w:val="20"/>
                <w:szCs w:val="20"/>
                <w:lang w:eastAsia="ar-SA"/>
              </w:rPr>
              <w:t>для</w:t>
            </w:r>
            <w:proofErr w:type="gramEnd"/>
            <w:r w:rsidRPr="00730C0B">
              <w:rPr>
                <w:rFonts w:ascii="Times New Roman" w:eastAsia="Calibri" w:hAnsi="Times New Roman" w:cs="Times New Roman"/>
                <w:sz w:val="20"/>
                <w:szCs w:val="20"/>
                <w:lang w:eastAsia="ar-SA"/>
              </w:rPr>
              <w:t xml:space="preserve"> паха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924A26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штук</w:t>
            </w:r>
            <w:proofErr w:type="gramEnd"/>
          </w:p>
        </w:tc>
        <w:tc>
          <w:tcPr>
            <w:tcW w:w="233" w:type="pct"/>
            <w:tcBorders>
              <w:top w:val="single" w:sz="4" w:space="0" w:color="auto"/>
              <w:left w:val="single" w:sz="4" w:space="0" w:color="auto"/>
              <w:bottom w:val="single" w:sz="4" w:space="0" w:color="auto"/>
              <w:right w:val="single" w:sz="4" w:space="0" w:color="auto"/>
            </w:tcBorders>
            <w:vAlign w:val="center"/>
            <w:hideMark/>
          </w:tcPr>
          <w:p w14:paraId="7D771D5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на</w:t>
            </w:r>
            <w:proofErr w:type="gramEnd"/>
          </w:p>
          <w:p w14:paraId="5DAD56D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занимающегося</w:t>
            </w:r>
            <w:proofErr w:type="gramEnd"/>
          </w:p>
        </w:tc>
        <w:tc>
          <w:tcPr>
            <w:tcW w:w="296" w:type="pct"/>
            <w:tcBorders>
              <w:top w:val="single" w:sz="4" w:space="0" w:color="auto"/>
              <w:left w:val="single" w:sz="4" w:space="0" w:color="auto"/>
              <w:bottom w:val="single" w:sz="4" w:space="0" w:color="auto"/>
              <w:right w:val="single" w:sz="4" w:space="0" w:color="auto"/>
            </w:tcBorders>
            <w:vAlign w:val="center"/>
            <w:hideMark/>
          </w:tcPr>
          <w:p w14:paraId="5DEA486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FE89BB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9AB995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725BB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2DA184B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6DBF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155FC74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66C26A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E13182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D9166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0F605C3A"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EC26D30"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3E39F4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Сандалии (шлепанцы)</w:t>
            </w:r>
          </w:p>
        </w:tc>
        <w:tc>
          <w:tcPr>
            <w:tcW w:w="179" w:type="pct"/>
            <w:tcBorders>
              <w:top w:val="single" w:sz="4" w:space="0" w:color="auto"/>
              <w:left w:val="single" w:sz="4" w:space="0" w:color="auto"/>
              <w:bottom w:val="single" w:sz="4" w:space="0" w:color="auto"/>
              <w:right w:val="single" w:sz="4" w:space="0" w:color="auto"/>
            </w:tcBorders>
            <w:vAlign w:val="center"/>
            <w:hideMark/>
          </w:tcPr>
          <w:p w14:paraId="1E61722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пар</w:t>
            </w:r>
            <w:proofErr w:type="gramEnd"/>
          </w:p>
        </w:tc>
        <w:tc>
          <w:tcPr>
            <w:tcW w:w="233" w:type="pct"/>
            <w:tcBorders>
              <w:top w:val="single" w:sz="4" w:space="0" w:color="auto"/>
              <w:left w:val="single" w:sz="4" w:space="0" w:color="auto"/>
              <w:bottom w:val="single" w:sz="4" w:space="0" w:color="auto"/>
              <w:right w:val="single" w:sz="4" w:space="0" w:color="auto"/>
            </w:tcBorders>
            <w:vAlign w:val="center"/>
            <w:hideMark/>
          </w:tcPr>
          <w:p w14:paraId="1B643CF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на</w:t>
            </w:r>
            <w:proofErr w:type="gramEnd"/>
          </w:p>
          <w:p w14:paraId="6F82EB6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занимающегося</w:t>
            </w:r>
            <w:proofErr w:type="gramEnd"/>
          </w:p>
        </w:tc>
        <w:tc>
          <w:tcPr>
            <w:tcW w:w="296" w:type="pct"/>
            <w:tcBorders>
              <w:top w:val="single" w:sz="4" w:space="0" w:color="auto"/>
              <w:left w:val="single" w:sz="4" w:space="0" w:color="auto"/>
              <w:bottom w:val="single" w:sz="4" w:space="0" w:color="auto"/>
              <w:right w:val="single" w:sz="4" w:space="0" w:color="auto"/>
            </w:tcBorders>
            <w:vAlign w:val="center"/>
            <w:hideMark/>
          </w:tcPr>
          <w:p w14:paraId="0C8D9FF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03DAC0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FC78D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8B44E6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82FD89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E962F7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22A8C58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FAF5E5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C3A26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7D39042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3692B53B"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EBEE8D2"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CF6B2A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Футболка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F2FA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штук</w:t>
            </w:r>
            <w:proofErr w:type="gramEnd"/>
          </w:p>
        </w:tc>
        <w:tc>
          <w:tcPr>
            <w:tcW w:w="233" w:type="pct"/>
            <w:tcBorders>
              <w:top w:val="single" w:sz="4" w:space="0" w:color="auto"/>
              <w:left w:val="single" w:sz="4" w:space="0" w:color="auto"/>
              <w:bottom w:val="single" w:sz="4" w:space="0" w:color="auto"/>
              <w:right w:val="single" w:sz="4" w:space="0" w:color="auto"/>
            </w:tcBorders>
            <w:vAlign w:val="center"/>
            <w:hideMark/>
          </w:tcPr>
          <w:p w14:paraId="02D3EFD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на</w:t>
            </w:r>
            <w:proofErr w:type="gramEnd"/>
          </w:p>
          <w:p w14:paraId="17A52C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занимающегося</w:t>
            </w:r>
            <w:proofErr w:type="gramEnd"/>
          </w:p>
        </w:tc>
        <w:tc>
          <w:tcPr>
            <w:tcW w:w="296" w:type="pct"/>
            <w:tcBorders>
              <w:top w:val="single" w:sz="4" w:space="0" w:color="auto"/>
              <w:left w:val="single" w:sz="4" w:space="0" w:color="auto"/>
              <w:bottom w:val="single" w:sz="4" w:space="0" w:color="auto"/>
              <w:right w:val="single" w:sz="4" w:space="0" w:color="auto"/>
            </w:tcBorders>
            <w:vAlign w:val="center"/>
            <w:hideMark/>
          </w:tcPr>
          <w:p w14:paraId="369D8E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5746DE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EA92D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B41A29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0085B6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6BA6FCF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00448B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09BC3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52B5ED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875498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768F4714" w14:textId="77777777" w:rsidTr="00730C0B">
        <w:trPr>
          <w:gridAfter w:val="1"/>
          <w:wAfter w:w="918" w:type="pct"/>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353F7592"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E8E336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Шапка спортивная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1057270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штук</w:t>
            </w:r>
            <w:proofErr w:type="gramEnd"/>
          </w:p>
        </w:tc>
        <w:tc>
          <w:tcPr>
            <w:tcW w:w="233" w:type="pct"/>
            <w:tcBorders>
              <w:top w:val="single" w:sz="4" w:space="0" w:color="auto"/>
              <w:left w:val="single" w:sz="4" w:space="0" w:color="auto"/>
              <w:bottom w:val="single" w:sz="4" w:space="0" w:color="auto"/>
              <w:right w:val="single" w:sz="4" w:space="0" w:color="auto"/>
            </w:tcBorders>
            <w:vAlign w:val="center"/>
            <w:hideMark/>
          </w:tcPr>
          <w:p w14:paraId="7A80E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на</w:t>
            </w:r>
            <w:proofErr w:type="gramEnd"/>
          </w:p>
          <w:p w14:paraId="3F7FC81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занимающегося</w:t>
            </w:r>
            <w:proofErr w:type="gramEnd"/>
          </w:p>
        </w:tc>
        <w:tc>
          <w:tcPr>
            <w:tcW w:w="296" w:type="pct"/>
            <w:tcBorders>
              <w:top w:val="single" w:sz="4" w:space="0" w:color="auto"/>
              <w:left w:val="single" w:sz="4" w:space="0" w:color="auto"/>
              <w:bottom w:val="single" w:sz="4" w:space="0" w:color="auto"/>
              <w:right w:val="single" w:sz="4" w:space="0" w:color="auto"/>
            </w:tcBorders>
            <w:vAlign w:val="center"/>
            <w:hideMark/>
          </w:tcPr>
          <w:p w14:paraId="242BA7C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9CFF7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A6049A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AF681C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DDCAD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55EB2A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D2E39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A71A5F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4F7EE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56758C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25912615"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1A6B4F6"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379346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 xml:space="preserve">Шлем боксерский </w:t>
            </w:r>
            <w:r w:rsidRPr="00730C0B">
              <w:rPr>
                <w:rFonts w:ascii="Times New Roman" w:eastAsia="Calibri" w:hAnsi="Times New Roman" w:cs="Times New Roman"/>
                <w:bCs/>
                <w:sz w:val="20"/>
                <w:szCs w:val="20"/>
                <w:lang w:eastAsia="ru-RU"/>
              </w:rPr>
              <w:t>красного и синего</w:t>
            </w:r>
          </w:p>
          <w:p w14:paraId="7BDB668B"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bCs/>
                <w:sz w:val="20"/>
                <w:szCs w:val="20"/>
                <w:lang w:eastAsia="ru-RU"/>
              </w:rPr>
              <w:t>цвета</w:t>
            </w:r>
            <w:proofErr w:type="gramEnd"/>
          </w:p>
        </w:tc>
        <w:tc>
          <w:tcPr>
            <w:tcW w:w="179" w:type="pct"/>
            <w:tcBorders>
              <w:top w:val="single" w:sz="4" w:space="0" w:color="auto"/>
              <w:left w:val="single" w:sz="4" w:space="0" w:color="auto"/>
              <w:bottom w:val="single" w:sz="4" w:space="0" w:color="auto"/>
              <w:right w:val="single" w:sz="4" w:space="0" w:color="auto"/>
            </w:tcBorders>
            <w:vAlign w:val="center"/>
            <w:hideMark/>
          </w:tcPr>
          <w:p w14:paraId="2AF9E59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комплект</w:t>
            </w:r>
            <w:proofErr w:type="gramEnd"/>
          </w:p>
        </w:tc>
        <w:tc>
          <w:tcPr>
            <w:tcW w:w="233" w:type="pct"/>
            <w:tcBorders>
              <w:top w:val="single" w:sz="4" w:space="0" w:color="auto"/>
              <w:left w:val="single" w:sz="4" w:space="0" w:color="auto"/>
              <w:bottom w:val="single" w:sz="4" w:space="0" w:color="auto"/>
              <w:right w:val="single" w:sz="4" w:space="0" w:color="auto"/>
            </w:tcBorders>
            <w:vAlign w:val="center"/>
            <w:hideMark/>
          </w:tcPr>
          <w:p w14:paraId="4FEAD9C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на</w:t>
            </w:r>
            <w:proofErr w:type="gramEnd"/>
          </w:p>
          <w:p w14:paraId="7FB293E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занимающегося</w:t>
            </w:r>
            <w:proofErr w:type="gramEnd"/>
          </w:p>
        </w:tc>
        <w:tc>
          <w:tcPr>
            <w:tcW w:w="296" w:type="pct"/>
            <w:tcBorders>
              <w:top w:val="single" w:sz="4" w:space="0" w:color="auto"/>
              <w:left w:val="single" w:sz="4" w:space="0" w:color="auto"/>
              <w:bottom w:val="single" w:sz="4" w:space="0" w:color="auto"/>
              <w:right w:val="single" w:sz="4" w:space="0" w:color="auto"/>
            </w:tcBorders>
            <w:vAlign w:val="center"/>
            <w:hideMark/>
          </w:tcPr>
          <w:p w14:paraId="00E08CC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185D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6B108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0A6DC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6C75F7D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04B0DB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FE572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05E8EC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769902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714D7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724FE8A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C6EC9F2" w14:textId="77777777" w:rsidR="00736DAA" w:rsidRPr="00730C0B" w:rsidRDefault="00736DAA" w:rsidP="00144D07">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1462C5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Шорты спортивные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0C20073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штук</w:t>
            </w:r>
            <w:proofErr w:type="gramEnd"/>
          </w:p>
        </w:tc>
        <w:tc>
          <w:tcPr>
            <w:tcW w:w="233" w:type="pct"/>
            <w:tcBorders>
              <w:top w:val="single" w:sz="4" w:space="0" w:color="auto"/>
              <w:left w:val="single" w:sz="4" w:space="0" w:color="auto"/>
              <w:bottom w:val="single" w:sz="4" w:space="0" w:color="auto"/>
              <w:right w:val="single" w:sz="4" w:space="0" w:color="auto"/>
            </w:tcBorders>
            <w:vAlign w:val="center"/>
            <w:hideMark/>
          </w:tcPr>
          <w:p w14:paraId="43C2456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на</w:t>
            </w:r>
            <w:proofErr w:type="gramEnd"/>
          </w:p>
          <w:p w14:paraId="0EEDCB5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roofErr w:type="gramStart"/>
            <w:r w:rsidRPr="00730C0B">
              <w:rPr>
                <w:rFonts w:ascii="Times New Roman" w:eastAsia="Calibri" w:hAnsi="Times New Roman" w:cs="Times New Roman"/>
                <w:sz w:val="20"/>
                <w:szCs w:val="20"/>
                <w:lang w:eastAsia="ru-RU"/>
              </w:rPr>
              <w:t>занимающегося</w:t>
            </w:r>
            <w:proofErr w:type="gramEnd"/>
          </w:p>
        </w:tc>
        <w:tc>
          <w:tcPr>
            <w:tcW w:w="296" w:type="pct"/>
            <w:tcBorders>
              <w:top w:val="single" w:sz="4" w:space="0" w:color="auto"/>
              <w:left w:val="single" w:sz="4" w:space="0" w:color="auto"/>
              <w:bottom w:val="single" w:sz="4" w:space="0" w:color="auto"/>
              <w:right w:val="single" w:sz="4" w:space="0" w:color="auto"/>
            </w:tcBorders>
            <w:hideMark/>
          </w:tcPr>
          <w:p w14:paraId="539E047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01F51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hideMark/>
          </w:tcPr>
          <w:p w14:paraId="7C8E5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AC10C7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5B083D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hideMark/>
          </w:tcPr>
          <w:p w14:paraId="663A6B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hideMark/>
          </w:tcPr>
          <w:p w14:paraId="6A3ED9B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083456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hideMark/>
          </w:tcPr>
          <w:p w14:paraId="5AE04A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hideMark/>
          </w:tcPr>
          <w:p w14:paraId="69A176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bl>
    <w:p w14:paraId="7E9C5DE6" w14:textId="77777777" w:rsidR="00736DAA" w:rsidRPr="00736DAA" w:rsidRDefault="00736DAA" w:rsidP="00736DAA">
      <w:pPr>
        <w:tabs>
          <w:tab w:val="left" w:pos="960"/>
        </w:tabs>
        <w:suppressAutoHyphens/>
        <w:spacing w:after="0" w:line="240" w:lineRule="auto"/>
        <w:rPr>
          <w:rFonts w:ascii="Times New Roman" w:eastAsia="Calibri" w:hAnsi="Times New Roman" w:cs="Times New Roman"/>
          <w:b/>
          <w:i/>
          <w:sz w:val="28"/>
          <w:szCs w:val="28"/>
          <w:lang w:eastAsia="ar-SA"/>
        </w:rPr>
      </w:pPr>
    </w:p>
    <w:p w14:paraId="4FCB32A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СПЕЦИАЛИЗИРОВАННЫЕ ИГРОВЫЕ КОМПЛЕКСЫ</w:t>
      </w:r>
    </w:p>
    <w:p w14:paraId="4163BC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Базовые варианты для разработки игр-заданий</w:t>
      </w:r>
    </w:p>
    <w:p w14:paraId="2A44BB9F"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Комплекс игр-заданий по освоению противоборства в различных стойках.</w:t>
      </w:r>
    </w:p>
    <w:p w14:paraId="29DE932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14:paraId="5AC061E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14:paraId="21791591"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w:t>
      </w:r>
      <w:proofErr w:type="gramStart"/>
      <w:r w:rsidRPr="00736DAA">
        <w:rPr>
          <w:rFonts w:ascii="Times New Roman" w:eastAsia="Calibri" w:hAnsi="Times New Roman" w:cs="Times New Roman"/>
          <w:sz w:val="24"/>
          <w:szCs w:val="24"/>
          <w:lang w:eastAsia="ar-SA"/>
        </w:rPr>
        <w:t>плеча</w:t>
      </w:r>
      <w:proofErr w:type="gramEnd"/>
      <w:r w:rsidRPr="00736DAA">
        <w:rPr>
          <w:rFonts w:ascii="Times New Roman" w:eastAsia="Calibri" w:hAnsi="Times New Roman" w:cs="Times New Roman"/>
          <w:sz w:val="24"/>
          <w:szCs w:val="24"/>
          <w:lang w:eastAsia="ar-SA"/>
        </w:rPr>
        <w:t>)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14:paraId="3D3D210F"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14:paraId="6D2A1DEE" w14:textId="77777777" w:rsidR="00736DAA" w:rsidRPr="00736DAA" w:rsidRDefault="00736DAA" w:rsidP="00144D07">
      <w:pPr>
        <w:numPr>
          <w:ilvl w:val="0"/>
          <w:numId w:val="13"/>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касаться</w:t>
      </w:r>
      <w:proofErr w:type="gramEnd"/>
      <w:r w:rsidRPr="00736DAA">
        <w:rPr>
          <w:rFonts w:ascii="Times New Roman" w:eastAsia="Calibri" w:hAnsi="Times New Roman" w:cs="Times New Roman"/>
          <w:sz w:val="24"/>
          <w:szCs w:val="24"/>
          <w:lang w:eastAsia="ar-SA"/>
        </w:rPr>
        <w:t xml:space="preserve"> только строго определенных точек, зон или частей тела соперника;</w:t>
      </w:r>
    </w:p>
    <w:p w14:paraId="03CB195E" w14:textId="77777777" w:rsidR="00736DAA" w:rsidRPr="00736DAA" w:rsidRDefault="00736DAA" w:rsidP="00144D07">
      <w:pPr>
        <w:numPr>
          <w:ilvl w:val="0"/>
          <w:numId w:val="14"/>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выполнять</w:t>
      </w:r>
      <w:proofErr w:type="gramEnd"/>
      <w:r w:rsidRPr="00736DAA">
        <w:rPr>
          <w:rFonts w:ascii="Times New Roman" w:eastAsia="Calibri" w:hAnsi="Times New Roman" w:cs="Times New Roman"/>
          <w:sz w:val="24"/>
          <w:szCs w:val="24"/>
          <w:lang w:eastAsia="ar-SA"/>
        </w:rPr>
        <w:t xml:space="preserve"> касания одной или двумя руками (какой именно, одновременно или последовательно, с какой стороны и т.п.);</w:t>
      </w:r>
    </w:p>
    <w:p w14:paraId="2198DFD3" w14:textId="77777777" w:rsidR="00736DAA" w:rsidRPr="00736DAA" w:rsidRDefault="00736DAA" w:rsidP="00144D07">
      <w:pPr>
        <w:numPr>
          <w:ilvl w:val="0"/>
          <w:numId w:val="14"/>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перемещаться</w:t>
      </w:r>
      <w:proofErr w:type="gramEnd"/>
      <w:r w:rsidRPr="00736DAA">
        <w:rPr>
          <w:rFonts w:ascii="Times New Roman" w:eastAsia="Calibri" w:hAnsi="Times New Roman" w:cs="Times New Roman"/>
          <w:sz w:val="24"/>
          <w:szCs w:val="24"/>
          <w:lang w:eastAsia="ar-SA"/>
        </w:rPr>
        <w:t xml:space="preserve"> в пределах заданной (ограниченной) площади;</w:t>
      </w:r>
    </w:p>
    <w:p w14:paraId="00CF6FBB" w14:textId="77777777" w:rsidR="00736DAA" w:rsidRPr="00736DAA" w:rsidRDefault="00736DAA" w:rsidP="00144D07">
      <w:pPr>
        <w:numPr>
          <w:ilvl w:val="0"/>
          <w:numId w:val="14"/>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обоим</w:t>
      </w:r>
      <w:proofErr w:type="gramEnd"/>
      <w:r w:rsidRPr="00736DAA">
        <w:rPr>
          <w:rFonts w:ascii="Times New Roman" w:eastAsia="Calibri" w:hAnsi="Times New Roman" w:cs="Times New Roman"/>
          <w:sz w:val="24"/>
          <w:szCs w:val="24"/>
          <w:lang w:eastAsia="ar-SA"/>
        </w:rPr>
        <w:t xml:space="preserve"> партнерам выполнять одинаковые задания;</w:t>
      </w:r>
    </w:p>
    <w:p w14:paraId="30FE16C0" w14:textId="77777777" w:rsidR="00736DAA" w:rsidRPr="00736DAA" w:rsidRDefault="00736DAA" w:rsidP="00144D07">
      <w:pPr>
        <w:numPr>
          <w:ilvl w:val="0"/>
          <w:numId w:val="14"/>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отступать</w:t>
      </w:r>
      <w:proofErr w:type="gramEnd"/>
      <w:r w:rsidRPr="00736DAA">
        <w:rPr>
          <w:rFonts w:ascii="Times New Roman" w:eastAsia="Calibri" w:hAnsi="Times New Roman" w:cs="Times New Roman"/>
          <w:sz w:val="24"/>
          <w:szCs w:val="24"/>
          <w:lang w:eastAsia="ar-SA"/>
        </w:rPr>
        <w:t xml:space="preserve"> можно (нельзя);</w:t>
      </w:r>
    </w:p>
    <w:p w14:paraId="1EBB97F9" w14:textId="77777777" w:rsidR="00736DAA" w:rsidRPr="00736DAA" w:rsidRDefault="00736DAA" w:rsidP="00144D07">
      <w:pPr>
        <w:numPr>
          <w:ilvl w:val="0"/>
          <w:numId w:val="14"/>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руки</w:t>
      </w:r>
      <w:proofErr w:type="gramEnd"/>
      <w:r w:rsidRPr="00736DAA">
        <w:rPr>
          <w:rFonts w:ascii="Times New Roman" w:eastAsia="Calibri" w:hAnsi="Times New Roman" w:cs="Times New Roman"/>
          <w:sz w:val="24"/>
          <w:szCs w:val="24"/>
          <w:lang w:eastAsia="ar-SA"/>
        </w:rPr>
        <w:t xml:space="preserve"> захватывать можно или нельзя и т.д.</w:t>
      </w:r>
    </w:p>
    <w:p w14:paraId="1DC1F0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736DAA">
        <w:rPr>
          <w:rFonts w:ascii="Times New Roman" w:eastAsia="Calibri" w:hAnsi="Times New Roman" w:cs="Times New Roman"/>
          <w:i/>
          <w:sz w:val="24"/>
          <w:szCs w:val="24"/>
          <w:lang w:eastAsia="ar-SA"/>
        </w:rPr>
        <w:t>в табл. 22</w:t>
      </w:r>
      <w:r w:rsidRPr="00736DAA">
        <w:rPr>
          <w:rFonts w:ascii="Times New Roman" w:eastAsia="Calibri" w:hAnsi="Times New Roman" w:cs="Times New Roman"/>
          <w:sz w:val="24"/>
          <w:szCs w:val="24"/>
          <w:lang w:eastAsia="ar-SA"/>
        </w:rPr>
        <w:t>.</w:t>
      </w:r>
    </w:p>
    <w:p w14:paraId="343CF9C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14:paraId="224746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разработке игр-заданий следует иметь в виду целевые установки, которые тренер ставит перед занимающимися.</w:t>
      </w:r>
    </w:p>
    <w:p w14:paraId="236AB66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первого порядка предполагают одинаковые задания обоим учащимся (коснуться затылка противника).</w:t>
      </w:r>
    </w:p>
    <w:p w14:paraId="4FE546F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14:paraId="29DFEE8C" w14:textId="77777777" w:rsidR="00736DAA" w:rsidRPr="00736DAA" w:rsidRDefault="0037248F" w:rsidP="00736DAA">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sz w:val="24"/>
          <w:szCs w:val="24"/>
          <w:lang w:eastAsia="ar-SA"/>
        </w:rPr>
        <w:t xml:space="preserve">В таблице </w:t>
      </w:r>
      <w:r w:rsidR="00736DAA" w:rsidRPr="00736DAA">
        <w:rPr>
          <w:rFonts w:ascii="Times New Roman" w:eastAsia="Calibri" w:hAnsi="Times New Roman" w:cs="Times New Roman"/>
          <w:sz w:val="24"/>
          <w:szCs w:val="24"/>
          <w:lang w:eastAsia="ar-SA"/>
        </w:rPr>
        <w:t>игры-задания расположены в порядке их сложности.</w:t>
      </w:r>
    </w:p>
    <w:p w14:paraId="0ECF423C" w14:textId="77777777" w:rsidR="003904E2" w:rsidRDefault="003904E2" w:rsidP="0037248F">
      <w:pPr>
        <w:suppressAutoHyphens/>
        <w:spacing w:after="0" w:line="240" w:lineRule="auto"/>
        <w:rPr>
          <w:rFonts w:ascii="Times New Roman" w:eastAsia="Calibri" w:hAnsi="Times New Roman" w:cs="Times New Roman"/>
          <w:b/>
          <w:sz w:val="24"/>
          <w:szCs w:val="24"/>
          <w:lang w:eastAsia="ar-SA"/>
        </w:rPr>
      </w:pPr>
    </w:p>
    <w:p w14:paraId="69A8F27E"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116BCA1B"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F352AB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5B4EEE5"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93DB26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7EF26392"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33E2DACA"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402CB5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ВАРИАНТЫ ИГР В КОСАНИЯ («пятнашки»)</w:t>
      </w:r>
    </w:p>
    <w:p w14:paraId="0E349C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(Грузных Г.М., 1993)</w:t>
      </w:r>
    </w:p>
    <w:p w14:paraId="136F22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736DAA" w:rsidRPr="00736DAA" w14:paraId="409BD482" w14:textId="77777777" w:rsidTr="00736DAA">
        <w:trPr>
          <w:trHeight w:val="600"/>
        </w:trPr>
        <w:tc>
          <w:tcPr>
            <w:tcW w:w="4428" w:type="dxa"/>
            <w:vMerge w:val="restart"/>
            <w:tcBorders>
              <w:top w:val="single" w:sz="4" w:space="0" w:color="auto"/>
              <w:left w:val="single" w:sz="4" w:space="0" w:color="auto"/>
              <w:bottom w:val="single" w:sz="4" w:space="0" w:color="auto"/>
              <w:right w:val="single" w:sz="4" w:space="0" w:color="auto"/>
            </w:tcBorders>
          </w:tcPr>
          <w:p w14:paraId="297F3F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11A6084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Места касания </w:t>
            </w:r>
          </w:p>
          <w:p w14:paraId="2998F24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tc>
        <w:tc>
          <w:tcPr>
            <w:tcW w:w="4252" w:type="dxa"/>
            <w:gridSpan w:val="4"/>
            <w:tcBorders>
              <w:top w:val="single" w:sz="4" w:space="0" w:color="auto"/>
              <w:left w:val="single" w:sz="4" w:space="0" w:color="auto"/>
              <w:bottom w:val="single" w:sz="4" w:space="0" w:color="auto"/>
              <w:right w:val="single" w:sz="4" w:space="0" w:color="auto"/>
            </w:tcBorders>
          </w:tcPr>
          <w:p w14:paraId="6B9336C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09A957D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Способ касания руками</w:t>
            </w:r>
          </w:p>
        </w:tc>
      </w:tr>
      <w:tr w:rsidR="00736DAA" w:rsidRPr="00736DAA" w14:paraId="36803213" w14:textId="77777777" w:rsidTr="00736DAA">
        <w:trPr>
          <w:trHeight w:val="360"/>
        </w:trPr>
        <w:tc>
          <w:tcPr>
            <w:tcW w:w="4428" w:type="dxa"/>
            <w:vMerge/>
            <w:tcBorders>
              <w:top w:val="single" w:sz="4" w:space="0" w:color="auto"/>
              <w:left w:val="single" w:sz="4" w:space="0" w:color="auto"/>
              <w:bottom w:val="single" w:sz="4" w:space="0" w:color="auto"/>
              <w:right w:val="single" w:sz="4" w:space="0" w:color="auto"/>
            </w:tcBorders>
            <w:vAlign w:val="center"/>
            <w:hideMark/>
          </w:tcPr>
          <w:p w14:paraId="35344D4E" w14:textId="77777777" w:rsidR="00736DAA" w:rsidRPr="00736DAA" w:rsidRDefault="00736DAA" w:rsidP="00736DAA">
            <w:pPr>
              <w:spacing w:after="0" w:line="256" w:lineRule="auto"/>
              <w:rPr>
                <w:rFonts w:ascii="Times New Roman" w:eastAsia="Calibri" w:hAnsi="Times New Roman" w:cs="Times New Roman"/>
                <w:b/>
                <w:sz w:val="24"/>
                <w:szCs w:val="24"/>
                <w:lang w:eastAsia="ar-SA"/>
              </w:rPr>
            </w:pPr>
          </w:p>
        </w:tc>
        <w:tc>
          <w:tcPr>
            <w:tcW w:w="988" w:type="dxa"/>
            <w:tcBorders>
              <w:top w:val="single" w:sz="4" w:space="0" w:color="auto"/>
              <w:left w:val="single" w:sz="4" w:space="0" w:color="auto"/>
              <w:bottom w:val="single" w:sz="4" w:space="0" w:color="auto"/>
              <w:right w:val="single" w:sz="4" w:space="0" w:color="auto"/>
            </w:tcBorders>
          </w:tcPr>
          <w:p w14:paraId="3286672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6930176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Любой </w:t>
            </w:r>
          </w:p>
        </w:tc>
        <w:tc>
          <w:tcPr>
            <w:tcW w:w="992" w:type="dxa"/>
            <w:tcBorders>
              <w:top w:val="single" w:sz="4" w:space="0" w:color="auto"/>
              <w:left w:val="single" w:sz="4" w:space="0" w:color="auto"/>
              <w:bottom w:val="single" w:sz="4" w:space="0" w:color="auto"/>
              <w:right w:val="single" w:sz="4" w:space="0" w:color="auto"/>
            </w:tcBorders>
          </w:tcPr>
          <w:p w14:paraId="74FE111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51E2C7A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Правой </w:t>
            </w:r>
          </w:p>
        </w:tc>
        <w:tc>
          <w:tcPr>
            <w:tcW w:w="900" w:type="dxa"/>
            <w:tcBorders>
              <w:top w:val="single" w:sz="4" w:space="0" w:color="auto"/>
              <w:left w:val="single" w:sz="4" w:space="0" w:color="auto"/>
              <w:bottom w:val="single" w:sz="4" w:space="0" w:color="auto"/>
              <w:right w:val="single" w:sz="4" w:space="0" w:color="auto"/>
            </w:tcBorders>
          </w:tcPr>
          <w:p w14:paraId="0411DD9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3C6E726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Левой </w:t>
            </w:r>
          </w:p>
        </w:tc>
        <w:tc>
          <w:tcPr>
            <w:tcW w:w="1372" w:type="dxa"/>
            <w:tcBorders>
              <w:top w:val="single" w:sz="4" w:space="0" w:color="auto"/>
              <w:left w:val="single" w:sz="4" w:space="0" w:color="auto"/>
              <w:bottom w:val="single" w:sz="4" w:space="0" w:color="auto"/>
              <w:right w:val="single" w:sz="4" w:space="0" w:color="auto"/>
            </w:tcBorders>
          </w:tcPr>
          <w:p w14:paraId="742781A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2AA5D24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Обеими </w:t>
            </w:r>
          </w:p>
        </w:tc>
      </w:tr>
      <w:tr w:rsidR="00736DAA" w:rsidRPr="00736DAA" w14:paraId="50BB9B24"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6F0DE5A8"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Затылок </w:t>
            </w:r>
          </w:p>
        </w:tc>
        <w:tc>
          <w:tcPr>
            <w:tcW w:w="988" w:type="dxa"/>
            <w:tcBorders>
              <w:top w:val="single" w:sz="4" w:space="0" w:color="auto"/>
              <w:left w:val="single" w:sz="4" w:space="0" w:color="auto"/>
              <w:bottom w:val="single" w:sz="4" w:space="0" w:color="auto"/>
              <w:right w:val="single" w:sz="4" w:space="0" w:color="auto"/>
            </w:tcBorders>
            <w:hideMark/>
          </w:tcPr>
          <w:p w14:paraId="0330474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6E2C5D1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900" w:type="dxa"/>
            <w:tcBorders>
              <w:top w:val="single" w:sz="4" w:space="0" w:color="auto"/>
              <w:left w:val="single" w:sz="4" w:space="0" w:color="auto"/>
              <w:bottom w:val="single" w:sz="4" w:space="0" w:color="auto"/>
              <w:right w:val="single" w:sz="4" w:space="0" w:color="auto"/>
            </w:tcBorders>
            <w:hideMark/>
          </w:tcPr>
          <w:p w14:paraId="36FD23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372" w:type="dxa"/>
            <w:tcBorders>
              <w:top w:val="single" w:sz="4" w:space="0" w:color="auto"/>
              <w:left w:val="single" w:sz="4" w:space="0" w:color="auto"/>
              <w:bottom w:val="single" w:sz="4" w:space="0" w:color="auto"/>
              <w:right w:val="single" w:sz="4" w:space="0" w:color="auto"/>
            </w:tcBorders>
            <w:hideMark/>
          </w:tcPr>
          <w:p w14:paraId="284095B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37</w:t>
            </w:r>
          </w:p>
        </w:tc>
      </w:tr>
      <w:tr w:rsidR="00736DAA" w:rsidRPr="00736DAA" w14:paraId="03EA1A1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3B86E0"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Средняя часть живота</w:t>
            </w:r>
          </w:p>
        </w:tc>
        <w:tc>
          <w:tcPr>
            <w:tcW w:w="988" w:type="dxa"/>
            <w:tcBorders>
              <w:top w:val="single" w:sz="4" w:space="0" w:color="auto"/>
              <w:left w:val="single" w:sz="4" w:space="0" w:color="auto"/>
              <w:bottom w:val="single" w:sz="4" w:space="0" w:color="auto"/>
              <w:right w:val="single" w:sz="4" w:space="0" w:color="auto"/>
            </w:tcBorders>
            <w:hideMark/>
          </w:tcPr>
          <w:p w14:paraId="2EB20E3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hideMark/>
          </w:tcPr>
          <w:p w14:paraId="7FD797A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900" w:type="dxa"/>
            <w:tcBorders>
              <w:top w:val="single" w:sz="4" w:space="0" w:color="auto"/>
              <w:left w:val="single" w:sz="4" w:space="0" w:color="auto"/>
              <w:bottom w:val="single" w:sz="4" w:space="0" w:color="auto"/>
              <w:right w:val="single" w:sz="4" w:space="0" w:color="auto"/>
            </w:tcBorders>
            <w:hideMark/>
          </w:tcPr>
          <w:p w14:paraId="0CE2262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w:t>
            </w:r>
          </w:p>
        </w:tc>
        <w:tc>
          <w:tcPr>
            <w:tcW w:w="1372" w:type="dxa"/>
            <w:tcBorders>
              <w:top w:val="single" w:sz="4" w:space="0" w:color="auto"/>
              <w:left w:val="single" w:sz="4" w:space="0" w:color="auto"/>
              <w:bottom w:val="single" w:sz="4" w:space="0" w:color="auto"/>
              <w:right w:val="single" w:sz="4" w:space="0" w:color="auto"/>
            </w:tcBorders>
            <w:hideMark/>
          </w:tcPr>
          <w:p w14:paraId="5ADDA40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38</w:t>
            </w:r>
          </w:p>
        </w:tc>
      </w:tr>
      <w:tr w:rsidR="00736DAA" w:rsidRPr="00736DAA" w14:paraId="6EEA2C57"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6F8197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36F5785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hideMark/>
          </w:tcPr>
          <w:p w14:paraId="02159AF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8</w:t>
            </w:r>
          </w:p>
        </w:tc>
        <w:tc>
          <w:tcPr>
            <w:tcW w:w="900" w:type="dxa"/>
            <w:tcBorders>
              <w:top w:val="single" w:sz="4" w:space="0" w:color="auto"/>
              <w:left w:val="single" w:sz="4" w:space="0" w:color="auto"/>
              <w:bottom w:val="single" w:sz="4" w:space="0" w:color="auto"/>
              <w:right w:val="single" w:sz="4" w:space="0" w:color="auto"/>
            </w:tcBorders>
            <w:hideMark/>
          </w:tcPr>
          <w:p w14:paraId="11E699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9</w:t>
            </w:r>
          </w:p>
        </w:tc>
        <w:tc>
          <w:tcPr>
            <w:tcW w:w="1372" w:type="dxa"/>
            <w:tcBorders>
              <w:top w:val="single" w:sz="4" w:space="0" w:color="auto"/>
              <w:left w:val="single" w:sz="4" w:space="0" w:color="auto"/>
              <w:bottom w:val="single" w:sz="4" w:space="0" w:color="auto"/>
              <w:right w:val="single" w:sz="4" w:space="0" w:color="auto"/>
            </w:tcBorders>
            <w:hideMark/>
          </w:tcPr>
          <w:p w14:paraId="569D62F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39</w:t>
            </w:r>
          </w:p>
        </w:tc>
      </w:tr>
      <w:tr w:rsidR="00736DAA" w:rsidRPr="00736DAA" w14:paraId="5099692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B3EF8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Левое плечо</w:t>
            </w:r>
          </w:p>
        </w:tc>
        <w:tc>
          <w:tcPr>
            <w:tcW w:w="988" w:type="dxa"/>
            <w:tcBorders>
              <w:top w:val="single" w:sz="4" w:space="0" w:color="auto"/>
              <w:left w:val="single" w:sz="4" w:space="0" w:color="auto"/>
              <w:bottom w:val="single" w:sz="4" w:space="0" w:color="auto"/>
              <w:right w:val="single" w:sz="4" w:space="0" w:color="auto"/>
            </w:tcBorders>
            <w:hideMark/>
          </w:tcPr>
          <w:p w14:paraId="19F9EE6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10</w:t>
            </w:r>
          </w:p>
        </w:tc>
        <w:tc>
          <w:tcPr>
            <w:tcW w:w="992" w:type="dxa"/>
            <w:tcBorders>
              <w:top w:val="single" w:sz="4" w:space="0" w:color="auto"/>
              <w:left w:val="single" w:sz="4" w:space="0" w:color="auto"/>
              <w:bottom w:val="single" w:sz="4" w:space="0" w:color="auto"/>
              <w:right w:val="single" w:sz="4" w:space="0" w:color="auto"/>
            </w:tcBorders>
            <w:hideMark/>
          </w:tcPr>
          <w:p w14:paraId="243CD59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11</w:t>
            </w:r>
          </w:p>
        </w:tc>
        <w:tc>
          <w:tcPr>
            <w:tcW w:w="900" w:type="dxa"/>
            <w:tcBorders>
              <w:top w:val="single" w:sz="4" w:space="0" w:color="auto"/>
              <w:left w:val="single" w:sz="4" w:space="0" w:color="auto"/>
              <w:bottom w:val="single" w:sz="4" w:space="0" w:color="auto"/>
              <w:right w:val="single" w:sz="4" w:space="0" w:color="auto"/>
            </w:tcBorders>
            <w:hideMark/>
          </w:tcPr>
          <w:p w14:paraId="4CDBD83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12</w:t>
            </w:r>
          </w:p>
        </w:tc>
        <w:tc>
          <w:tcPr>
            <w:tcW w:w="1372" w:type="dxa"/>
            <w:tcBorders>
              <w:top w:val="single" w:sz="4" w:space="0" w:color="auto"/>
              <w:left w:val="single" w:sz="4" w:space="0" w:color="auto"/>
              <w:bottom w:val="single" w:sz="4" w:space="0" w:color="auto"/>
              <w:right w:val="single" w:sz="4" w:space="0" w:color="auto"/>
            </w:tcBorders>
            <w:hideMark/>
          </w:tcPr>
          <w:p w14:paraId="2902198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40</w:t>
            </w:r>
          </w:p>
        </w:tc>
      </w:tr>
      <w:tr w:rsidR="00736DAA" w:rsidRPr="00736DAA" w14:paraId="12D8320E"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646167"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Поясница </w:t>
            </w:r>
          </w:p>
        </w:tc>
        <w:tc>
          <w:tcPr>
            <w:tcW w:w="988" w:type="dxa"/>
            <w:tcBorders>
              <w:top w:val="single" w:sz="4" w:space="0" w:color="auto"/>
              <w:left w:val="single" w:sz="4" w:space="0" w:color="auto"/>
              <w:bottom w:val="single" w:sz="4" w:space="0" w:color="auto"/>
              <w:right w:val="single" w:sz="4" w:space="0" w:color="auto"/>
            </w:tcBorders>
            <w:hideMark/>
          </w:tcPr>
          <w:p w14:paraId="2DF96A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13</w:t>
            </w:r>
          </w:p>
        </w:tc>
        <w:tc>
          <w:tcPr>
            <w:tcW w:w="992" w:type="dxa"/>
            <w:tcBorders>
              <w:top w:val="single" w:sz="4" w:space="0" w:color="auto"/>
              <w:left w:val="single" w:sz="4" w:space="0" w:color="auto"/>
              <w:bottom w:val="single" w:sz="4" w:space="0" w:color="auto"/>
              <w:right w:val="single" w:sz="4" w:space="0" w:color="auto"/>
            </w:tcBorders>
            <w:hideMark/>
          </w:tcPr>
          <w:p w14:paraId="5478D38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14</w:t>
            </w:r>
          </w:p>
        </w:tc>
        <w:tc>
          <w:tcPr>
            <w:tcW w:w="900" w:type="dxa"/>
            <w:tcBorders>
              <w:top w:val="single" w:sz="4" w:space="0" w:color="auto"/>
              <w:left w:val="single" w:sz="4" w:space="0" w:color="auto"/>
              <w:bottom w:val="single" w:sz="4" w:space="0" w:color="auto"/>
              <w:right w:val="single" w:sz="4" w:space="0" w:color="auto"/>
            </w:tcBorders>
            <w:hideMark/>
          </w:tcPr>
          <w:p w14:paraId="3A56A52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15</w:t>
            </w:r>
          </w:p>
        </w:tc>
        <w:tc>
          <w:tcPr>
            <w:tcW w:w="1372" w:type="dxa"/>
            <w:tcBorders>
              <w:top w:val="single" w:sz="4" w:space="0" w:color="auto"/>
              <w:left w:val="single" w:sz="4" w:space="0" w:color="auto"/>
              <w:bottom w:val="single" w:sz="4" w:space="0" w:color="auto"/>
              <w:right w:val="single" w:sz="4" w:space="0" w:color="auto"/>
            </w:tcBorders>
            <w:hideMark/>
          </w:tcPr>
          <w:p w14:paraId="290A7FD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41</w:t>
            </w:r>
          </w:p>
        </w:tc>
      </w:tr>
      <w:tr w:rsidR="00736DAA" w:rsidRPr="00736DAA" w14:paraId="4F655DA2"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B0504BA"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5A930B8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16</w:t>
            </w:r>
          </w:p>
        </w:tc>
        <w:tc>
          <w:tcPr>
            <w:tcW w:w="992" w:type="dxa"/>
            <w:tcBorders>
              <w:top w:val="single" w:sz="4" w:space="0" w:color="auto"/>
              <w:left w:val="single" w:sz="4" w:space="0" w:color="auto"/>
              <w:bottom w:val="single" w:sz="4" w:space="0" w:color="auto"/>
              <w:right w:val="single" w:sz="4" w:space="0" w:color="auto"/>
            </w:tcBorders>
            <w:hideMark/>
          </w:tcPr>
          <w:p w14:paraId="562EA14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17</w:t>
            </w:r>
          </w:p>
        </w:tc>
        <w:tc>
          <w:tcPr>
            <w:tcW w:w="900" w:type="dxa"/>
            <w:tcBorders>
              <w:top w:val="single" w:sz="4" w:space="0" w:color="auto"/>
              <w:left w:val="single" w:sz="4" w:space="0" w:color="auto"/>
              <w:bottom w:val="single" w:sz="4" w:space="0" w:color="auto"/>
              <w:right w:val="single" w:sz="4" w:space="0" w:color="auto"/>
            </w:tcBorders>
            <w:hideMark/>
          </w:tcPr>
          <w:p w14:paraId="55EDC2B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18</w:t>
            </w:r>
          </w:p>
        </w:tc>
        <w:tc>
          <w:tcPr>
            <w:tcW w:w="1372" w:type="dxa"/>
            <w:tcBorders>
              <w:top w:val="single" w:sz="4" w:space="0" w:color="auto"/>
              <w:left w:val="single" w:sz="4" w:space="0" w:color="auto"/>
              <w:bottom w:val="single" w:sz="4" w:space="0" w:color="auto"/>
              <w:right w:val="single" w:sz="4" w:space="0" w:color="auto"/>
            </w:tcBorders>
            <w:hideMark/>
          </w:tcPr>
          <w:p w14:paraId="1D548B0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42</w:t>
            </w:r>
          </w:p>
        </w:tc>
      </w:tr>
      <w:tr w:rsidR="00736DAA" w:rsidRPr="00736DAA" w14:paraId="0916BF5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7EC5F97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0C0181B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19</w:t>
            </w:r>
          </w:p>
        </w:tc>
        <w:tc>
          <w:tcPr>
            <w:tcW w:w="992" w:type="dxa"/>
            <w:tcBorders>
              <w:top w:val="single" w:sz="4" w:space="0" w:color="auto"/>
              <w:left w:val="single" w:sz="4" w:space="0" w:color="auto"/>
              <w:bottom w:val="single" w:sz="4" w:space="0" w:color="auto"/>
              <w:right w:val="single" w:sz="4" w:space="0" w:color="auto"/>
            </w:tcBorders>
            <w:hideMark/>
          </w:tcPr>
          <w:p w14:paraId="30D8FCD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20</w:t>
            </w:r>
          </w:p>
        </w:tc>
        <w:tc>
          <w:tcPr>
            <w:tcW w:w="900" w:type="dxa"/>
            <w:tcBorders>
              <w:top w:val="single" w:sz="4" w:space="0" w:color="auto"/>
              <w:left w:val="single" w:sz="4" w:space="0" w:color="auto"/>
              <w:bottom w:val="single" w:sz="4" w:space="0" w:color="auto"/>
              <w:right w:val="single" w:sz="4" w:space="0" w:color="auto"/>
            </w:tcBorders>
            <w:hideMark/>
          </w:tcPr>
          <w:p w14:paraId="0F690EB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21</w:t>
            </w:r>
          </w:p>
        </w:tc>
        <w:tc>
          <w:tcPr>
            <w:tcW w:w="1372" w:type="dxa"/>
            <w:tcBorders>
              <w:top w:val="single" w:sz="4" w:space="0" w:color="auto"/>
              <w:left w:val="single" w:sz="4" w:space="0" w:color="auto"/>
              <w:bottom w:val="single" w:sz="4" w:space="0" w:color="auto"/>
              <w:right w:val="single" w:sz="4" w:space="0" w:color="auto"/>
            </w:tcBorders>
            <w:hideMark/>
          </w:tcPr>
          <w:p w14:paraId="4C663BF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43</w:t>
            </w:r>
          </w:p>
        </w:tc>
      </w:tr>
      <w:tr w:rsidR="00736DAA" w:rsidRPr="00736DAA" w14:paraId="555F3F5A" w14:textId="77777777" w:rsidTr="00736DAA">
        <w:trPr>
          <w:trHeight w:val="285"/>
        </w:trPr>
        <w:tc>
          <w:tcPr>
            <w:tcW w:w="4428" w:type="dxa"/>
            <w:tcBorders>
              <w:top w:val="single" w:sz="4" w:space="0" w:color="auto"/>
              <w:left w:val="single" w:sz="4" w:space="0" w:color="auto"/>
              <w:bottom w:val="single" w:sz="4" w:space="0" w:color="auto"/>
              <w:right w:val="single" w:sz="4" w:space="0" w:color="auto"/>
            </w:tcBorders>
            <w:hideMark/>
          </w:tcPr>
          <w:p w14:paraId="48B6E2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Спина </w:t>
            </w:r>
          </w:p>
        </w:tc>
        <w:tc>
          <w:tcPr>
            <w:tcW w:w="988" w:type="dxa"/>
            <w:tcBorders>
              <w:top w:val="single" w:sz="4" w:space="0" w:color="auto"/>
              <w:left w:val="single" w:sz="4" w:space="0" w:color="auto"/>
              <w:bottom w:val="single" w:sz="4" w:space="0" w:color="auto"/>
              <w:right w:val="single" w:sz="4" w:space="0" w:color="auto"/>
            </w:tcBorders>
            <w:hideMark/>
          </w:tcPr>
          <w:p w14:paraId="2B1BC19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22</w:t>
            </w:r>
          </w:p>
        </w:tc>
        <w:tc>
          <w:tcPr>
            <w:tcW w:w="992" w:type="dxa"/>
            <w:tcBorders>
              <w:top w:val="single" w:sz="4" w:space="0" w:color="auto"/>
              <w:left w:val="single" w:sz="4" w:space="0" w:color="auto"/>
              <w:bottom w:val="single" w:sz="4" w:space="0" w:color="auto"/>
              <w:right w:val="single" w:sz="4" w:space="0" w:color="auto"/>
            </w:tcBorders>
            <w:hideMark/>
          </w:tcPr>
          <w:p w14:paraId="62DF3C3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23</w:t>
            </w:r>
          </w:p>
        </w:tc>
        <w:tc>
          <w:tcPr>
            <w:tcW w:w="900" w:type="dxa"/>
            <w:tcBorders>
              <w:top w:val="single" w:sz="4" w:space="0" w:color="auto"/>
              <w:left w:val="single" w:sz="4" w:space="0" w:color="auto"/>
              <w:bottom w:val="single" w:sz="4" w:space="0" w:color="auto"/>
              <w:right w:val="single" w:sz="4" w:space="0" w:color="auto"/>
            </w:tcBorders>
            <w:hideMark/>
          </w:tcPr>
          <w:p w14:paraId="2916BD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24</w:t>
            </w:r>
          </w:p>
        </w:tc>
        <w:tc>
          <w:tcPr>
            <w:tcW w:w="1372" w:type="dxa"/>
            <w:tcBorders>
              <w:top w:val="single" w:sz="4" w:space="0" w:color="auto"/>
              <w:left w:val="single" w:sz="4" w:space="0" w:color="auto"/>
              <w:bottom w:val="single" w:sz="4" w:space="0" w:color="auto"/>
              <w:right w:val="single" w:sz="4" w:space="0" w:color="auto"/>
            </w:tcBorders>
            <w:hideMark/>
          </w:tcPr>
          <w:p w14:paraId="686A698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44</w:t>
            </w:r>
          </w:p>
        </w:tc>
      </w:tr>
      <w:tr w:rsidR="00736DAA" w:rsidRPr="00736DAA" w14:paraId="247C1A98" w14:textId="77777777" w:rsidTr="00736DAA">
        <w:trPr>
          <w:trHeight w:val="360"/>
        </w:trPr>
        <w:tc>
          <w:tcPr>
            <w:tcW w:w="4428" w:type="dxa"/>
            <w:tcBorders>
              <w:top w:val="single" w:sz="4" w:space="0" w:color="auto"/>
              <w:left w:val="single" w:sz="4" w:space="0" w:color="auto"/>
              <w:bottom w:val="single" w:sz="4" w:space="0" w:color="auto"/>
              <w:right w:val="single" w:sz="4" w:space="0" w:color="auto"/>
            </w:tcBorders>
            <w:hideMark/>
          </w:tcPr>
          <w:p w14:paraId="420E3B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правая</w:t>
            </w:r>
            <w:proofErr w:type="gramEnd"/>
            <w:r w:rsidRPr="00736DAA">
              <w:rPr>
                <w:rFonts w:ascii="Times New Roman" w:eastAsia="Calibri" w:hAnsi="Times New Roman" w:cs="Times New Roman"/>
                <w:sz w:val="24"/>
                <w:szCs w:val="24"/>
                <w:lang w:eastAsia="ar-SA"/>
              </w:rPr>
              <w:t xml:space="preserve">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37070B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25</w:t>
            </w:r>
          </w:p>
        </w:tc>
        <w:tc>
          <w:tcPr>
            <w:tcW w:w="992" w:type="dxa"/>
            <w:tcBorders>
              <w:top w:val="single" w:sz="4" w:space="0" w:color="auto"/>
              <w:left w:val="single" w:sz="4" w:space="0" w:color="auto"/>
              <w:bottom w:val="single" w:sz="4" w:space="0" w:color="auto"/>
              <w:right w:val="single" w:sz="4" w:space="0" w:color="auto"/>
            </w:tcBorders>
            <w:hideMark/>
          </w:tcPr>
          <w:p w14:paraId="244ACBD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26</w:t>
            </w:r>
          </w:p>
        </w:tc>
        <w:tc>
          <w:tcPr>
            <w:tcW w:w="900" w:type="dxa"/>
            <w:tcBorders>
              <w:top w:val="single" w:sz="4" w:space="0" w:color="auto"/>
              <w:left w:val="single" w:sz="4" w:space="0" w:color="auto"/>
              <w:bottom w:val="single" w:sz="4" w:space="0" w:color="auto"/>
              <w:right w:val="single" w:sz="4" w:space="0" w:color="auto"/>
            </w:tcBorders>
            <w:hideMark/>
          </w:tcPr>
          <w:p w14:paraId="6479E8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27</w:t>
            </w:r>
          </w:p>
        </w:tc>
        <w:tc>
          <w:tcPr>
            <w:tcW w:w="1372" w:type="dxa"/>
            <w:tcBorders>
              <w:top w:val="single" w:sz="4" w:space="0" w:color="auto"/>
              <w:left w:val="single" w:sz="4" w:space="0" w:color="auto"/>
              <w:bottom w:val="single" w:sz="4" w:space="0" w:color="auto"/>
              <w:right w:val="single" w:sz="4" w:space="0" w:color="auto"/>
            </w:tcBorders>
            <w:hideMark/>
          </w:tcPr>
          <w:p w14:paraId="33CB976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45</w:t>
            </w:r>
          </w:p>
        </w:tc>
      </w:tr>
      <w:tr w:rsidR="00736DAA" w:rsidRPr="00736DAA" w14:paraId="023D5EC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14FA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67D462C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28</w:t>
            </w:r>
          </w:p>
        </w:tc>
        <w:tc>
          <w:tcPr>
            <w:tcW w:w="992" w:type="dxa"/>
            <w:tcBorders>
              <w:top w:val="single" w:sz="4" w:space="0" w:color="auto"/>
              <w:left w:val="single" w:sz="4" w:space="0" w:color="auto"/>
              <w:bottom w:val="single" w:sz="4" w:space="0" w:color="auto"/>
              <w:right w:val="single" w:sz="4" w:space="0" w:color="auto"/>
            </w:tcBorders>
            <w:hideMark/>
          </w:tcPr>
          <w:p w14:paraId="59DF16B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29</w:t>
            </w:r>
          </w:p>
        </w:tc>
        <w:tc>
          <w:tcPr>
            <w:tcW w:w="900" w:type="dxa"/>
            <w:tcBorders>
              <w:top w:val="single" w:sz="4" w:space="0" w:color="auto"/>
              <w:left w:val="single" w:sz="4" w:space="0" w:color="auto"/>
              <w:bottom w:val="single" w:sz="4" w:space="0" w:color="auto"/>
              <w:right w:val="single" w:sz="4" w:space="0" w:color="auto"/>
            </w:tcBorders>
            <w:hideMark/>
          </w:tcPr>
          <w:p w14:paraId="5E77EFF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30</w:t>
            </w:r>
          </w:p>
        </w:tc>
        <w:tc>
          <w:tcPr>
            <w:tcW w:w="1372" w:type="dxa"/>
            <w:tcBorders>
              <w:top w:val="single" w:sz="4" w:space="0" w:color="auto"/>
              <w:left w:val="single" w:sz="4" w:space="0" w:color="auto"/>
              <w:bottom w:val="single" w:sz="4" w:space="0" w:color="auto"/>
              <w:right w:val="single" w:sz="4" w:space="0" w:color="auto"/>
            </w:tcBorders>
            <w:hideMark/>
          </w:tcPr>
          <w:p w14:paraId="3A3E472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46</w:t>
            </w:r>
          </w:p>
        </w:tc>
      </w:tr>
      <w:tr w:rsidR="00736DAA" w:rsidRPr="00736DAA" w14:paraId="05DD7F1F"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76961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Правое плечо</w:t>
            </w:r>
          </w:p>
        </w:tc>
        <w:tc>
          <w:tcPr>
            <w:tcW w:w="988" w:type="dxa"/>
            <w:tcBorders>
              <w:top w:val="single" w:sz="4" w:space="0" w:color="auto"/>
              <w:left w:val="single" w:sz="4" w:space="0" w:color="auto"/>
              <w:bottom w:val="single" w:sz="4" w:space="0" w:color="auto"/>
              <w:right w:val="single" w:sz="4" w:space="0" w:color="auto"/>
            </w:tcBorders>
            <w:hideMark/>
          </w:tcPr>
          <w:p w14:paraId="70D7760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31</w:t>
            </w:r>
          </w:p>
        </w:tc>
        <w:tc>
          <w:tcPr>
            <w:tcW w:w="992" w:type="dxa"/>
            <w:tcBorders>
              <w:top w:val="single" w:sz="4" w:space="0" w:color="auto"/>
              <w:left w:val="single" w:sz="4" w:space="0" w:color="auto"/>
              <w:bottom w:val="single" w:sz="4" w:space="0" w:color="auto"/>
              <w:right w:val="single" w:sz="4" w:space="0" w:color="auto"/>
            </w:tcBorders>
            <w:hideMark/>
          </w:tcPr>
          <w:p w14:paraId="14D7469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32</w:t>
            </w:r>
          </w:p>
        </w:tc>
        <w:tc>
          <w:tcPr>
            <w:tcW w:w="900" w:type="dxa"/>
            <w:tcBorders>
              <w:top w:val="single" w:sz="4" w:space="0" w:color="auto"/>
              <w:left w:val="single" w:sz="4" w:space="0" w:color="auto"/>
              <w:bottom w:val="single" w:sz="4" w:space="0" w:color="auto"/>
              <w:right w:val="single" w:sz="4" w:space="0" w:color="auto"/>
            </w:tcBorders>
            <w:hideMark/>
          </w:tcPr>
          <w:p w14:paraId="21BB12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33</w:t>
            </w:r>
          </w:p>
        </w:tc>
        <w:tc>
          <w:tcPr>
            <w:tcW w:w="1372" w:type="dxa"/>
            <w:tcBorders>
              <w:top w:val="single" w:sz="4" w:space="0" w:color="auto"/>
              <w:left w:val="single" w:sz="4" w:space="0" w:color="auto"/>
              <w:bottom w:val="single" w:sz="4" w:space="0" w:color="auto"/>
              <w:right w:val="single" w:sz="4" w:space="0" w:color="auto"/>
            </w:tcBorders>
            <w:hideMark/>
          </w:tcPr>
          <w:p w14:paraId="20C377F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47</w:t>
            </w:r>
          </w:p>
        </w:tc>
      </w:tr>
      <w:tr w:rsidR="00736DAA" w:rsidRPr="00736DAA" w14:paraId="2852D22D"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1D62739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64F8816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34</w:t>
            </w:r>
          </w:p>
        </w:tc>
        <w:tc>
          <w:tcPr>
            <w:tcW w:w="992" w:type="dxa"/>
            <w:tcBorders>
              <w:top w:val="single" w:sz="4" w:space="0" w:color="auto"/>
              <w:left w:val="single" w:sz="4" w:space="0" w:color="auto"/>
              <w:bottom w:val="single" w:sz="4" w:space="0" w:color="auto"/>
              <w:right w:val="single" w:sz="4" w:space="0" w:color="auto"/>
            </w:tcBorders>
            <w:hideMark/>
          </w:tcPr>
          <w:p w14:paraId="2C8A27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35</w:t>
            </w:r>
          </w:p>
        </w:tc>
        <w:tc>
          <w:tcPr>
            <w:tcW w:w="900" w:type="dxa"/>
            <w:tcBorders>
              <w:top w:val="single" w:sz="4" w:space="0" w:color="auto"/>
              <w:left w:val="single" w:sz="4" w:space="0" w:color="auto"/>
              <w:bottom w:val="single" w:sz="4" w:space="0" w:color="auto"/>
              <w:right w:val="single" w:sz="4" w:space="0" w:color="auto"/>
            </w:tcBorders>
            <w:hideMark/>
          </w:tcPr>
          <w:p w14:paraId="4B0E283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36</w:t>
            </w:r>
          </w:p>
        </w:tc>
        <w:tc>
          <w:tcPr>
            <w:tcW w:w="1372" w:type="dxa"/>
            <w:tcBorders>
              <w:top w:val="single" w:sz="4" w:space="0" w:color="auto"/>
              <w:left w:val="single" w:sz="4" w:space="0" w:color="auto"/>
              <w:bottom w:val="single" w:sz="4" w:space="0" w:color="auto"/>
              <w:right w:val="single" w:sz="4" w:space="0" w:color="auto"/>
            </w:tcBorders>
            <w:hideMark/>
          </w:tcPr>
          <w:p w14:paraId="7928AB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48</w:t>
            </w:r>
          </w:p>
        </w:tc>
      </w:tr>
    </w:tbl>
    <w:p w14:paraId="0C55DCF2"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5509E629"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захватов различной плотности и активности</w:t>
      </w:r>
    </w:p>
    <w:p w14:paraId="77CFA036"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342385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14:paraId="4E78643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14:paraId="7BA90FCE" w14:textId="77777777" w:rsidR="00736DAA" w:rsidRPr="00736DAA" w:rsidRDefault="00736DAA" w:rsidP="00144D07">
      <w:pPr>
        <w:numPr>
          <w:ilvl w:val="0"/>
          <w:numId w:val="15"/>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блокирующие</w:t>
      </w:r>
      <w:proofErr w:type="gramEnd"/>
      <w:r w:rsidRPr="00736DAA">
        <w:rPr>
          <w:rFonts w:ascii="Times New Roman" w:eastAsia="Calibri" w:hAnsi="Times New Roman" w:cs="Times New Roman"/>
          <w:sz w:val="24"/>
          <w:szCs w:val="24"/>
          <w:lang w:eastAsia="ar-SA"/>
        </w:rPr>
        <w:t xml:space="preserve"> действия, сдерживания;</w:t>
      </w:r>
    </w:p>
    <w:p w14:paraId="1FD047C6" w14:textId="77777777" w:rsidR="00736DAA" w:rsidRPr="00736DAA" w:rsidRDefault="00736DAA" w:rsidP="00144D07">
      <w:pPr>
        <w:numPr>
          <w:ilvl w:val="0"/>
          <w:numId w:val="15"/>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активные</w:t>
      </w:r>
      <w:proofErr w:type="gramEnd"/>
      <w:r w:rsidRPr="00736DAA">
        <w:rPr>
          <w:rFonts w:ascii="Times New Roman" w:eastAsia="Calibri" w:hAnsi="Times New Roman" w:cs="Times New Roman"/>
          <w:sz w:val="24"/>
          <w:szCs w:val="24"/>
          <w:lang w:eastAsia="ar-SA"/>
        </w:rPr>
        <w:t xml:space="preserve"> действия, теснения.</w:t>
      </w:r>
    </w:p>
    <w:p w14:paraId="145E4D2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14:paraId="00C36D7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14:paraId="644A8DCC" w14:textId="77777777" w:rsidR="00736DAA" w:rsidRPr="00736DAA" w:rsidRDefault="00736DAA" w:rsidP="00144D07">
      <w:pPr>
        <w:numPr>
          <w:ilvl w:val="0"/>
          <w:numId w:val="16"/>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упор</w:t>
      </w:r>
      <w:proofErr w:type="gramEnd"/>
      <w:r w:rsidRPr="00736DAA">
        <w:rPr>
          <w:rFonts w:ascii="Times New Roman" w:eastAsia="Calibri" w:hAnsi="Times New Roman" w:cs="Times New Roman"/>
          <w:sz w:val="24"/>
          <w:szCs w:val="24"/>
          <w:lang w:eastAsia="ar-SA"/>
        </w:rPr>
        <w:t>-упор означает блоки только упорами обеими руками;</w:t>
      </w:r>
    </w:p>
    <w:p w14:paraId="1B2EADB8" w14:textId="77777777" w:rsidR="00736DAA" w:rsidRPr="00736DAA" w:rsidRDefault="00736DAA" w:rsidP="00144D07">
      <w:pPr>
        <w:numPr>
          <w:ilvl w:val="0"/>
          <w:numId w:val="17"/>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захват</w:t>
      </w:r>
      <w:proofErr w:type="gramEnd"/>
      <w:r w:rsidRPr="00736DAA">
        <w:rPr>
          <w:rFonts w:ascii="Times New Roman" w:eastAsia="Calibri" w:hAnsi="Times New Roman" w:cs="Times New Roman"/>
          <w:sz w:val="24"/>
          <w:szCs w:val="24"/>
          <w:lang w:eastAsia="ar-SA"/>
        </w:rPr>
        <w:t>-упор говорит о том, что одной рукой выполняется захват (хват, обхват и т.д.);</w:t>
      </w:r>
    </w:p>
    <w:p w14:paraId="68CB2C48" w14:textId="77777777" w:rsidR="00736DAA" w:rsidRPr="00736DAA" w:rsidRDefault="00736DAA" w:rsidP="00144D07">
      <w:pPr>
        <w:numPr>
          <w:ilvl w:val="0"/>
          <w:numId w:val="17"/>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захват</w:t>
      </w:r>
      <w:proofErr w:type="gramEnd"/>
      <w:r w:rsidRPr="00736DAA">
        <w:rPr>
          <w:rFonts w:ascii="Times New Roman" w:eastAsia="Calibri" w:hAnsi="Times New Roman" w:cs="Times New Roman"/>
          <w:sz w:val="24"/>
          <w:szCs w:val="24"/>
          <w:lang w:eastAsia="ar-SA"/>
        </w:rPr>
        <w:t>-захват представляет жесткие захваты обеими руками.</w:t>
      </w:r>
    </w:p>
    <w:p w14:paraId="556EA81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три основных вариантов игр-заданий. </w:t>
      </w:r>
    </w:p>
    <w:p w14:paraId="11333D58"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20F04FE0"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3E350BB5"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5C51B4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блокирующих действий УПОР-УПОР</w:t>
      </w:r>
    </w:p>
    <w:p w14:paraId="25B4697B"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53F62BC" w14:textId="77777777" w:rsidR="00736DAA" w:rsidRPr="00736DAA" w:rsidRDefault="00736DAA" w:rsidP="00144D07">
      <w:pPr>
        <w:numPr>
          <w:ilvl w:val="0"/>
          <w:numId w:val="18"/>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упор</w:t>
      </w:r>
      <w:proofErr w:type="gramEnd"/>
      <w:r w:rsidRPr="00736DAA">
        <w:rPr>
          <w:rFonts w:ascii="Times New Roman" w:eastAsia="Calibri" w:hAnsi="Times New Roman" w:cs="Times New Roman"/>
          <w:sz w:val="24"/>
          <w:szCs w:val="24"/>
          <w:lang w:eastAsia="ar-SA"/>
        </w:rPr>
        <w:t xml:space="preserve"> левой рукой в правое предплечье соперника – упор правой рукой в… (варианты: левое предплечье, левое плечо, слева в ключицу, лоб, грудь, живот);</w:t>
      </w:r>
    </w:p>
    <w:p w14:paraId="3BBB91FA" w14:textId="77777777" w:rsidR="00736DAA" w:rsidRPr="00736DAA" w:rsidRDefault="00736DAA" w:rsidP="00144D07">
      <w:pPr>
        <w:numPr>
          <w:ilvl w:val="0"/>
          <w:numId w:val="18"/>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упор</w:t>
      </w:r>
      <w:proofErr w:type="gramEnd"/>
      <w:r w:rsidRPr="00736DAA">
        <w:rPr>
          <w:rFonts w:ascii="Times New Roman" w:eastAsia="Calibri" w:hAnsi="Times New Roman" w:cs="Times New Roman"/>
          <w:sz w:val="24"/>
          <w:szCs w:val="24"/>
          <w:lang w:eastAsia="ar-SA"/>
        </w:rPr>
        <w:t xml:space="preserve"> левой рукой в правое плечо – упор правой рукой в … (варианты: см. предыдущее задание);</w:t>
      </w:r>
    </w:p>
    <w:p w14:paraId="25DBE8D5" w14:textId="77777777" w:rsidR="00736DAA" w:rsidRPr="00736DAA" w:rsidRDefault="00736DAA" w:rsidP="00144D07">
      <w:pPr>
        <w:numPr>
          <w:ilvl w:val="0"/>
          <w:numId w:val="18"/>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упор</w:t>
      </w:r>
      <w:proofErr w:type="gramEnd"/>
      <w:r w:rsidRPr="00736DAA">
        <w:rPr>
          <w:rFonts w:ascii="Times New Roman" w:eastAsia="Calibri" w:hAnsi="Times New Roman" w:cs="Times New Roman"/>
          <w:sz w:val="24"/>
          <w:szCs w:val="24"/>
          <w:lang w:eastAsia="ar-SA"/>
        </w:rPr>
        <w:t xml:space="preserve"> левой рукой справа в ключицу -  упор правой рукой (см. 1 задание);</w:t>
      </w:r>
    </w:p>
    <w:p w14:paraId="007FF206" w14:textId="77777777" w:rsidR="00736DAA" w:rsidRPr="00736DAA" w:rsidRDefault="00736DAA" w:rsidP="00144D07">
      <w:pPr>
        <w:numPr>
          <w:ilvl w:val="0"/>
          <w:numId w:val="18"/>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упор</w:t>
      </w:r>
      <w:proofErr w:type="gramEnd"/>
      <w:r w:rsidRPr="00736DAA">
        <w:rPr>
          <w:rFonts w:ascii="Times New Roman" w:eastAsia="Calibri" w:hAnsi="Times New Roman" w:cs="Times New Roman"/>
          <w:sz w:val="24"/>
          <w:szCs w:val="24"/>
          <w:lang w:eastAsia="ar-SA"/>
        </w:rPr>
        <w:t xml:space="preserve"> левой рукой в шею – упор правой рукой (см. 1 задание);</w:t>
      </w:r>
    </w:p>
    <w:p w14:paraId="47747DF6" w14:textId="77777777" w:rsidR="00736DAA" w:rsidRPr="00736DAA" w:rsidRDefault="00736DAA" w:rsidP="00144D07">
      <w:pPr>
        <w:numPr>
          <w:ilvl w:val="0"/>
          <w:numId w:val="18"/>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упор</w:t>
      </w:r>
      <w:proofErr w:type="gramEnd"/>
      <w:r w:rsidRPr="00736DAA">
        <w:rPr>
          <w:rFonts w:ascii="Times New Roman" w:eastAsia="Calibri" w:hAnsi="Times New Roman" w:cs="Times New Roman"/>
          <w:sz w:val="24"/>
          <w:szCs w:val="24"/>
          <w:lang w:eastAsia="ar-SA"/>
        </w:rPr>
        <w:t xml:space="preserve"> левой рукой в грудь – упор правой рукой… (варианты: см. 1 задание);</w:t>
      </w:r>
    </w:p>
    <w:p w14:paraId="5B111F88" w14:textId="77777777" w:rsidR="00736DAA" w:rsidRPr="00736DAA" w:rsidRDefault="00736DAA" w:rsidP="00144D07">
      <w:pPr>
        <w:numPr>
          <w:ilvl w:val="0"/>
          <w:numId w:val="18"/>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упор</w:t>
      </w:r>
      <w:proofErr w:type="gramEnd"/>
      <w:r w:rsidRPr="00736DAA">
        <w:rPr>
          <w:rFonts w:ascii="Times New Roman" w:eastAsia="Calibri" w:hAnsi="Times New Roman" w:cs="Times New Roman"/>
          <w:sz w:val="24"/>
          <w:szCs w:val="24"/>
          <w:lang w:eastAsia="ar-SA"/>
        </w:rPr>
        <w:t xml:space="preserve"> левой рукой в живот – упор правой рукой… (варианты: см. 1 задание);</w:t>
      </w:r>
    </w:p>
    <w:p w14:paraId="3AF38F8E" w14:textId="77777777" w:rsidR="00736DAA" w:rsidRPr="00736DAA" w:rsidRDefault="00736DAA" w:rsidP="00144D07">
      <w:pPr>
        <w:numPr>
          <w:ilvl w:val="0"/>
          <w:numId w:val="18"/>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упор</w:t>
      </w:r>
      <w:proofErr w:type="gramEnd"/>
      <w:r w:rsidRPr="00736DAA">
        <w:rPr>
          <w:rFonts w:ascii="Times New Roman" w:eastAsia="Calibri" w:hAnsi="Times New Roman" w:cs="Times New Roman"/>
          <w:sz w:val="24"/>
          <w:szCs w:val="24"/>
          <w:lang w:eastAsia="ar-SA"/>
        </w:rPr>
        <w:t xml:space="preserve"> левой рукой в голову, лоб – упор правой рукой…(варианты см. 1 задание).</w:t>
      </w:r>
    </w:p>
    <w:p w14:paraId="2CD70AB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14:paraId="50C1BC15" w14:textId="77777777" w:rsidR="00736DAA" w:rsidRPr="00736DAA" w:rsidRDefault="00736DAA" w:rsidP="0037248F">
      <w:pPr>
        <w:suppressAutoHyphens/>
        <w:spacing w:after="0" w:line="240" w:lineRule="auto"/>
        <w:rPr>
          <w:rFonts w:ascii="Times New Roman" w:eastAsia="Calibri" w:hAnsi="Times New Roman" w:cs="Times New Roman"/>
          <w:b/>
          <w:i/>
          <w:sz w:val="24"/>
          <w:szCs w:val="24"/>
          <w:u w:val="single"/>
          <w:lang w:eastAsia="ar-SA"/>
        </w:rPr>
      </w:pPr>
    </w:p>
    <w:p w14:paraId="335949AC"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w:t>
      </w:r>
      <w:r w:rsidR="0037248F">
        <w:rPr>
          <w:rFonts w:ascii="Times New Roman" w:eastAsia="Calibri" w:hAnsi="Times New Roman" w:cs="Times New Roman"/>
          <w:b/>
          <w:i/>
          <w:sz w:val="24"/>
          <w:szCs w:val="24"/>
          <w:u w:val="single"/>
          <w:lang w:eastAsia="ar-SA"/>
        </w:rPr>
        <w:t>локирующих действий ЗАХВАТ-УПОР</w:t>
      </w:r>
    </w:p>
    <w:p w14:paraId="036C0F60" w14:textId="77777777" w:rsidR="00736DAA" w:rsidRPr="00736DAA" w:rsidRDefault="00736DAA" w:rsidP="00144D07">
      <w:pPr>
        <w:numPr>
          <w:ilvl w:val="0"/>
          <w:numId w:val="19"/>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захват</w:t>
      </w:r>
      <w:proofErr w:type="gramEnd"/>
      <w:r w:rsidRPr="00736DAA">
        <w:rPr>
          <w:rFonts w:ascii="Times New Roman" w:eastAsia="Calibri" w:hAnsi="Times New Roman" w:cs="Times New Roman"/>
          <w:sz w:val="24"/>
          <w:szCs w:val="24"/>
          <w:lang w:eastAsia="ar-SA"/>
        </w:rPr>
        <w:t xml:space="preserve">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14:paraId="639678B7" w14:textId="77777777" w:rsidR="00736DAA" w:rsidRPr="00736DAA" w:rsidRDefault="00736DAA" w:rsidP="00144D07">
      <w:pPr>
        <w:numPr>
          <w:ilvl w:val="0"/>
          <w:numId w:val="19"/>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захват</w:t>
      </w:r>
      <w:proofErr w:type="gramEnd"/>
      <w:r w:rsidRPr="00736DAA">
        <w:rPr>
          <w:rFonts w:ascii="Times New Roman" w:eastAsia="Calibri" w:hAnsi="Times New Roman" w:cs="Times New Roman"/>
          <w:sz w:val="24"/>
          <w:szCs w:val="24"/>
          <w:lang w:eastAsia="ar-SA"/>
        </w:rPr>
        <w:t xml:space="preserve"> правой рукой правой кисти соперника – упора левой рукой в грудь              (см. предыдущее задание).</w:t>
      </w:r>
    </w:p>
    <w:p w14:paraId="1EA1F014" w14:textId="77777777" w:rsidR="00736DAA" w:rsidRPr="00736DAA" w:rsidRDefault="00736DAA" w:rsidP="00144D07">
      <w:pPr>
        <w:numPr>
          <w:ilvl w:val="0"/>
          <w:numId w:val="19"/>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захват</w:t>
      </w:r>
      <w:proofErr w:type="gramEnd"/>
      <w:r w:rsidRPr="00736DAA">
        <w:rPr>
          <w:rFonts w:ascii="Times New Roman" w:eastAsia="Calibri" w:hAnsi="Times New Roman" w:cs="Times New Roman"/>
          <w:sz w:val="24"/>
          <w:szCs w:val="24"/>
          <w:lang w:eastAsia="ar-SA"/>
        </w:rPr>
        <w:t xml:space="preserve"> левой (правой) рукой локтя противника – упор левой (правой) рукой           (см. 1 задание).</w:t>
      </w:r>
    </w:p>
    <w:p w14:paraId="458402D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14:paraId="746CAD5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0842E343" w14:textId="77777777" w:rsidR="00736DAA" w:rsidRPr="0037248F"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w:t>
      </w:r>
      <w:r w:rsidR="0037248F">
        <w:rPr>
          <w:rFonts w:ascii="Times New Roman" w:eastAsia="Calibri" w:hAnsi="Times New Roman" w:cs="Times New Roman"/>
          <w:b/>
          <w:i/>
          <w:sz w:val="24"/>
          <w:szCs w:val="24"/>
          <w:u w:val="single"/>
          <w:lang w:eastAsia="ar-SA"/>
        </w:rPr>
        <w:t>рующих действий ЗАХВАТ – ЗАХВАТ</w:t>
      </w:r>
    </w:p>
    <w:p w14:paraId="0915302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14:paraId="0CE5CF9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14:paraId="675AACC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игр, имитирующих блокирующие действия и способы их преодоления, могут включаться в захваты-блоки:</w:t>
      </w:r>
    </w:p>
    <w:p w14:paraId="1CA21F1D" w14:textId="77777777" w:rsidR="00736DAA" w:rsidRPr="00736DAA" w:rsidRDefault="00736DAA" w:rsidP="00144D07">
      <w:pPr>
        <w:numPr>
          <w:ilvl w:val="0"/>
          <w:numId w:val="20"/>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захват</w:t>
      </w:r>
      <w:proofErr w:type="gramEnd"/>
      <w:r w:rsidRPr="00736DAA">
        <w:rPr>
          <w:rFonts w:ascii="Times New Roman" w:eastAsia="Calibri" w:hAnsi="Times New Roman" w:cs="Times New Roman"/>
          <w:sz w:val="24"/>
          <w:szCs w:val="24"/>
          <w:lang w:eastAsia="ar-SA"/>
        </w:rPr>
        <w:t xml:space="preserve"> разноименных предплечий кистями;</w:t>
      </w:r>
    </w:p>
    <w:p w14:paraId="12905B74" w14:textId="77777777" w:rsidR="00736DAA" w:rsidRPr="00736DAA" w:rsidRDefault="00736DAA" w:rsidP="00144D07">
      <w:pPr>
        <w:numPr>
          <w:ilvl w:val="0"/>
          <w:numId w:val="20"/>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захват</w:t>
      </w:r>
      <w:proofErr w:type="gramEnd"/>
      <w:r w:rsidRPr="00736DAA">
        <w:rPr>
          <w:rFonts w:ascii="Times New Roman" w:eastAsia="Calibri" w:hAnsi="Times New Roman" w:cs="Times New Roman"/>
          <w:sz w:val="24"/>
          <w:szCs w:val="24"/>
          <w:lang w:eastAsia="ar-SA"/>
        </w:rPr>
        <w:t xml:space="preserve"> одноименных предплечий кистями;</w:t>
      </w:r>
    </w:p>
    <w:p w14:paraId="4711224B" w14:textId="77777777" w:rsidR="00736DAA" w:rsidRPr="00736DAA" w:rsidRDefault="00736DAA" w:rsidP="00144D07">
      <w:pPr>
        <w:numPr>
          <w:ilvl w:val="0"/>
          <w:numId w:val="20"/>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захват</w:t>
      </w:r>
      <w:proofErr w:type="gramEnd"/>
      <w:r w:rsidRPr="00736DAA">
        <w:rPr>
          <w:rFonts w:ascii="Times New Roman" w:eastAsia="Calibri" w:hAnsi="Times New Roman" w:cs="Times New Roman"/>
          <w:sz w:val="24"/>
          <w:szCs w:val="24"/>
          <w:lang w:eastAsia="ar-SA"/>
        </w:rPr>
        <w:t xml:space="preserve"> правой (левой) руки соперника двумя снаружи (с упором разноименным плечом и захватом кисти, одноименного предплечья);</w:t>
      </w:r>
    </w:p>
    <w:p w14:paraId="775D7714" w14:textId="77777777" w:rsidR="00736DAA" w:rsidRPr="00736DAA" w:rsidRDefault="00736DAA" w:rsidP="00144D07">
      <w:pPr>
        <w:numPr>
          <w:ilvl w:val="0"/>
          <w:numId w:val="20"/>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захват</w:t>
      </w:r>
      <w:proofErr w:type="gramEnd"/>
      <w:r w:rsidRPr="00736DAA">
        <w:rPr>
          <w:rFonts w:ascii="Times New Roman" w:eastAsia="Calibri" w:hAnsi="Times New Roman" w:cs="Times New Roman"/>
          <w:sz w:val="24"/>
          <w:szCs w:val="24"/>
          <w:lang w:eastAsia="ar-SA"/>
        </w:rPr>
        <w:t xml:space="preserve"> рук спереди - сверху (снизу) с «отключением» их;</w:t>
      </w:r>
    </w:p>
    <w:p w14:paraId="57AE2051" w14:textId="77777777" w:rsidR="00736DAA" w:rsidRPr="00736DAA" w:rsidRDefault="00736DAA" w:rsidP="00144D07">
      <w:pPr>
        <w:numPr>
          <w:ilvl w:val="0"/>
          <w:numId w:val="20"/>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захват</w:t>
      </w:r>
      <w:proofErr w:type="gramEnd"/>
      <w:r w:rsidRPr="00736DAA">
        <w:rPr>
          <w:rFonts w:ascii="Times New Roman" w:eastAsia="Calibri" w:hAnsi="Times New Roman" w:cs="Times New Roman"/>
          <w:sz w:val="24"/>
          <w:szCs w:val="24"/>
          <w:lang w:eastAsia="ar-SA"/>
        </w:rPr>
        <w:t xml:space="preserve"> левой (правой) руки с головой сверху, руки соединены.</w:t>
      </w:r>
    </w:p>
    <w:p w14:paraId="4E1AAC8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14:paraId="705A70FD"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40EF599" w14:textId="77777777" w:rsidR="00512A6B" w:rsidRDefault="00512A6B" w:rsidP="0037248F">
      <w:pPr>
        <w:suppressAutoHyphens/>
        <w:spacing w:after="0" w:line="240" w:lineRule="auto"/>
        <w:jc w:val="center"/>
        <w:rPr>
          <w:rFonts w:ascii="Times New Roman" w:eastAsia="Calibri" w:hAnsi="Times New Roman" w:cs="Times New Roman"/>
          <w:b/>
          <w:i/>
          <w:sz w:val="24"/>
          <w:szCs w:val="24"/>
          <w:u w:val="single"/>
          <w:lang w:eastAsia="ar-SA"/>
        </w:rPr>
      </w:pPr>
    </w:p>
    <w:p w14:paraId="58AD9CF5"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умен</w:t>
      </w:r>
      <w:r w:rsidR="0037248F">
        <w:rPr>
          <w:rFonts w:ascii="Times New Roman" w:eastAsia="Calibri" w:hAnsi="Times New Roman" w:cs="Times New Roman"/>
          <w:b/>
          <w:i/>
          <w:sz w:val="24"/>
          <w:szCs w:val="24"/>
          <w:u w:val="single"/>
          <w:lang w:eastAsia="ar-SA"/>
        </w:rPr>
        <w:t xml:space="preserve">ия </w:t>
      </w:r>
      <w:proofErr w:type="spellStart"/>
      <w:r w:rsidR="0037248F">
        <w:rPr>
          <w:rFonts w:ascii="Times New Roman" w:eastAsia="Calibri" w:hAnsi="Times New Roman" w:cs="Times New Roman"/>
          <w:b/>
          <w:i/>
          <w:sz w:val="24"/>
          <w:szCs w:val="24"/>
          <w:u w:val="single"/>
          <w:lang w:eastAsia="ar-SA"/>
        </w:rPr>
        <w:t>теснений</w:t>
      </w:r>
      <w:proofErr w:type="spellEnd"/>
      <w:r w:rsidR="0037248F">
        <w:rPr>
          <w:rFonts w:ascii="Times New Roman" w:eastAsia="Calibri" w:hAnsi="Times New Roman" w:cs="Times New Roman"/>
          <w:b/>
          <w:i/>
          <w:sz w:val="24"/>
          <w:szCs w:val="24"/>
          <w:u w:val="single"/>
          <w:lang w:eastAsia="ar-SA"/>
        </w:rPr>
        <w:t xml:space="preserve"> по площади поединка</w:t>
      </w:r>
    </w:p>
    <w:p w14:paraId="176B575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w:t>
      </w:r>
      <w:proofErr w:type="spellStart"/>
      <w:r w:rsidRPr="00736DAA">
        <w:rPr>
          <w:rFonts w:ascii="Times New Roman" w:eastAsia="Calibri" w:hAnsi="Times New Roman" w:cs="Times New Roman"/>
          <w:sz w:val="24"/>
          <w:szCs w:val="24"/>
          <w:lang w:eastAsia="ar-SA"/>
        </w:rPr>
        <w:t>рукопашнику</w:t>
      </w:r>
      <w:proofErr w:type="spellEnd"/>
      <w:r w:rsidRPr="00736DAA">
        <w:rPr>
          <w:rFonts w:ascii="Times New Roman" w:eastAsia="Calibri" w:hAnsi="Times New Roman" w:cs="Times New Roman"/>
          <w:sz w:val="24"/>
          <w:szCs w:val="24"/>
          <w:lang w:eastAsia="ar-SA"/>
        </w:rPr>
        <w:t xml:space="preserve">,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14:paraId="0C038E5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14:paraId="7F7937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14:paraId="685D139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несколько правил, по которым проводятся данные упражнения: </w:t>
      </w:r>
    </w:p>
    <w:p w14:paraId="55C5B3D1" w14:textId="77777777" w:rsidR="00736DAA" w:rsidRPr="00736DAA" w:rsidRDefault="00736DAA" w:rsidP="00144D07">
      <w:pPr>
        <w:numPr>
          <w:ilvl w:val="0"/>
          <w:numId w:val="21"/>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победа</w:t>
      </w:r>
      <w:proofErr w:type="gramEnd"/>
      <w:r w:rsidRPr="00736DAA">
        <w:rPr>
          <w:rFonts w:ascii="Times New Roman" w:eastAsia="Calibri" w:hAnsi="Times New Roman" w:cs="Times New Roman"/>
          <w:sz w:val="24"/>
          <w:szCs w:val="24"/>
          <w:lang w:eastAsia="ar-SA"/>
        </w:rPr>
        <w:t xml:space="preserve"> присуждается за теснения противника по площади поединка в обусловленном захвате (за пределы ограничительной черты);</w:t>
      </w:r>
    </w:p>
    <w:p w14:paraId="1C902D99" w14:textId="77777777" w:rsidR="00736DAA" w:rsidRPr="00736DAA" w:rsidRDefault="00736DAA" w:rsidP="00144D07">
      <w:pPr>
        <w:numPr>
          <w:ilvl w:val="0"/>
          <w:numId w:val="21"/>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соревнования</w:t>
      </w:r>
      <w:proofErr w:type="gramEnd"/>
      <w:r w:rsidRPr="00736DAA">
        <w:rPr>
          <w:rFonts w:ascii="Times New Roman" w:eastAsia="Calibri" w:hAnsi="Times New Roman" w:cs="Times New Roman"/>
          <w:sz w:val="24"/>
          <w:szCs w:val="24"/>
          <w:lang w:eastAsia="ar-SA"/>
        </w:rPr>
        <w:t xml:space="preserve"> проводятся на площадках (коврах), очерченных кругом 3-6 м, в коридорах и т.п.;</w:t>
      </w:r>
    </w:p>
    <w:p w14:paraId="623203CC" w14:textId="77777777" w:rsidR="00736DAA" w:rsidRPr="00736DAA" w:rsidRDefault="00736DAA" w:rsidP="00144D07">
      <w:pPr>
        <w:numPr>
          <w:ilvl w:val="0"/>
          <w:numId w:val="21"/>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количество</w:t>
      </w:r>
      <w:proofErr w:type="gramEnd"/>
      <w:r w:rsidRPr="00736DAA">
        <w:rPr>
          <w:rFonts w:ascii="Times New Roman" w:eastAsia="Calibri" w:hAnsi="Times New Roman" w:cs="Times New Roman"/>
          <w:sz w:val="24"/>
          <w:szCs w:val="24"/>
          <w:lang w:eastAsia="ar-SA"/>
        </w:rPr>
        <w:t xml:space="preserve"> игровых попыток (поединков) варьирует в пределах 3-7;</w:t>
      </w:r>
    </w:p>
    <w:p w14:paraId="33C8924F" w14:textId="77777777" w:rsidR="00736DAA" w:rsidRPr="00736DAA" w:rsidRDefault="00736DAA" w:rsidP="00144D07">
      <w:pPr>
        <w:numPr>
          <w:ilvl w:val="0"/>
          <w:numId w:val="21"/>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в</w:t>
      </w:r>
      <w:proofErr w:type="gramEnd"/>
      <w:r w:rsidRPr="00736DAA">
        <w:rPr>
          <w:rFonts w:ascii="Times New Roman" w:eastAsia="Calibri" w:hAnsi="Times New Roman" w:cs="Times New Roman"/>
          <w:sz w:val="24"/>
          <w:szCs w:val="24"/>
          <w:lang w:eastAsia="ar-SA"/>
        </w:rPr>
        <w:t xml:space="preserve"> соревнованиях участвуют все ученики, распределенные по весовым категориям.</w:t>
      </w:r>
    </w:p>
    <w:p w14:paraId="30A1BB7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14:paraId="47A09041" w14:textId="77777777" w:rsidR="00736DAA" w:rsidRPr="00736DAA" w:rsidRDefault="00736DAA" w:rsidP="00144D07">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Захваты, рекомендуемые как исходные для </w:t>
      </w:r>
      <w:proofErr w:type="spellStart"/>
      <w:r w:rsidRPr="00736DAA">
        <w:rPr>
          <w:rFonts w:ascii="Times New Roman" w:eastAsia="Calibri" w:hAnsi="Times New Roman" w:cs="Times New Roman"/>
          <w:sz w:val="24"/>
          <w:szCs w:val="24"/>
          <w:lang w:eastAsia="ar-SA"/>
        </w:rPr>
        <w:t>теснений</w:t>
      </w:r>
      <w:proofErr w:type="spellEnd"/>
      <w:r w:rsidRPr="00736DAA">
        <w:rPr>
          <w:rFonts w:ascii="Times New Roman" w:eastAsia="Calibri" w:hAnsi="Times New Roman" w:cs="Times New Roman"/>
          <w:sz w:val="24"/>
          <w:szCs w:val="24"/>
          <w:lang w:eastAsia="ar-SA"/>
        </w:rPr>
        <w:t xml:space="preserve"> в заданиях типа «кто кого»: </w:t>
      </w:r>
    </w:p>
    <w:p w14:paraId="75CADBE9" w14:textId="77777777" w:rsidR="00736DAA" w:rsidRPr="00736DAA" w:rsidRDefault="00736DAA" w:rsidP="00144D07">
      <w:pPr>
        <w:numPr>
          <w:ilvl w:val="0"/>
          <w:numId w:val="22"/>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одной</w:t>
      </w:r>
      <w:proofErr w:type="gramEnd"/>
      <w:r w:rsidRPr="00736DAA">
        <w:rPr>
          <w:rFonts w:ascii="Times New Roman" w:eastAsia="Calibri" w:hAnsi="Times New Roman" w:cs="Times New Roman"/>
          <w:sz w:val="24"/>
          <w:szCs w:val="24"/>
          <w:lang w:eastAsia="ar-SA"/>
        </w:rPr>
        <w:t>, двумя руками из вне;</w:t>
      </w:r>
    </w:p>
    <w:p w14:paraId="026372BC" w14:textId="77777777" w:rsidR="00736DAA" w:rsidRPr="00736DAA" w:rsidRDefault="00736DAA" w:rsidP="00144D07">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w:t>
      </w:r>
      <w:proofErr w:type="gramStart"/>
      <w:r w:rsidRPr="00736DAA">
        <w:rPr>
          <w:rFonts w:ascii="Times New Roman" w:eastAsia="Calibri" w:hAnsi="Times New Roman" w:cs="Times New Roman"/>
          <w:sz w:val="24"/>
          <w:szCs w:val="24"/>
          <w:lang w:eastAsia="ar-SA"/>
        </w:rPr>
        <w:t>крест</w:t>
      </w:r>
      <w:proofErr w:type="gramEnd"/>
      <w:r w:rsidRPr="00736DAA">
        <w:rPr>
          <w:rFonts w:ascii="Times New Roman" w:eastAsia="Calibri" w:hAnsi="Times New Roman" w:cs="Times New Roman"/>
          <w:sz w:val="24"/>
          <w:szCs w:val="24"/>
          <w:lang w:eastAsia="ar-SA"/>
        </w:rPr>
        <w:t>»;</w:t>
      </w:r>
    </w:p>
    <w:p w14:paraId="3C3537CA" w14:textId="77777777" w:rsidR="00736DAA" w:rsidRPr="00736DAA" w:rsidRDefault="00736DAA" w:rsidP="00144D07">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w:t>
      </w:r>
      <w:proofErr w:type="gramStart"/>
      <w:r w:rsidRPr="00736DAA">
        <w:rPr>
          <w:rFonts w:ascii="Times New Roman" w:eastAsia="Calibri" w:hAnsi="Times New Roman" w:cs="Times New Roman"/>
          <w:sz w:val="24"/>
          <w:szCs w:val="24"/>
          <w:lang w:eastAsia="ar-SA"/>
        </w:rPr>
        <w:t>петля</w:t>
      </w:r>
      <w:proofErr w:type="gramEnd"/>
      <w:r w:rsidRPr="00736DAA">
        <w:rPr>
          <w:rFonts w:ascii="Times New Roman" w:eastAsia="Calibri" w:hAnsi="Times New Roman" w:cs="Times New Roman"/>
          <w:sz w:val="24"/>
          <w:szCs w:val="24"/>
          <w:lang w:eastAsia="ar-SA"/>
        </w:rPr>
        <w:t>».</w:t>
      </w:r>
    </w:p>
    <w:p w14:paraId="60AA21A4"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с необычным началом поединка (дебюты)</w:t>
      </w:r>
    </w:p>
    <w:p w14:paraId="79D9789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w:t>
      </w:r>
      <w:proofErr w:type="gramStart"/>
      <w:r w:rsidRPr="00736DAA">
        <w:rPr>
          <w:rFonts w:ascii="Times New Roman" w:eastAsia="Calibri" w:hAnsi="Times New Roman" w:cs="Times New Roman"/>
          <w:sz w:val="24"/>
          <w:szCs w:val="24"/>
          <w:lang w:eastAsia="ar-SA"/>
        </w:rPr>
        <w:t>освоенный  игровой</w:t>
      </w:r>
      <w:proofErr w:type="gramEnd"/>
      <w:r w:rsidRPr="00736DAA">
        <w:rPr>
          <w:rFonts w:ascii="Times New Roman" w:eastAsia="Calibri" w:hAnsi="Times New Roman" w:cs="Times New Roman"/>
          <w:sz w:val="24"/>
          <w:szCs w:val="24"/>
          <w:lang w:eastAsia="ar-SA"/>
        </w:rPr>
        <w:t xml:space="preserve">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14:paraId="26F3A41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14:paraId="6BEB474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Предлагается несколько исходных положений начала игр:</w:t>
      </w:r>
    </w:p>
    <w:p w14:paraId="3C1AFDE2" w14:textId="77777777" w:rsidR="00736DAA" w:rsidRPr="00736DAA" w:rsidRDefault="00736DAA" w:rsidP="00144D07">
      <w:pPr>
        <w:numPr>
          <w:ilvl w:val="0"/>
          <w:numId w:val="23"/>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спина</w:t>
      </w:r>
      <w:proofErr w:type="gramEnd"/>
      <w:r w:rsidRPr="00736DAA">
        <w:rPr>
          <w:rFonts w:ascii="Times New Roman" w:eastAsia="Calibri" w:hAnsi="Times New Roman" w:cs="Times New Roman"/>
          <w:sz w:val="24"/>
          <w:szCs w:val="24"/>
          <w:lang w:eastAsia="ar-SA"/>
        </w:rPr>
        <w:t xml:space="preserve"> к спине, оба соперника на коленях;</w:t>
      </w:r>
    </w:p>
    <w:p w14:paraId="728AA7D5" w14:textId="77777777" w:rsidR="00736DAA" w:rsidRPr="00736DAA" w:rsidRDefault="00736DAA" w:rsidP="00144D07">
      <w:pPr>
        <w:numPr>
          <w:ilvl w:val="0"/>
          <w:numId w:val="23"/>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один</w:t>
      </w:r>
      <w:proofErr w:type="gramEnd"/>
      <w:r w:rsidRPr="00736DAA">
        <w:rPr>
          <w:rFonts w:ascii="Times New Roman" w:eastAsia="Calibri" w:hAnsi="Times New Roman" w:cs="Times New Roman"/>
          <w:sz w:val="24"/>
          <w:szCs w:val="24"/>
          <w:lang w:eastAsia="ar-SA"/>
        </w:rPr>
        <w:t xml:space="preserve"> на коленях, другой – стоя спиной к сопернику в один-два м;</w:t>
      </w:r>
    </w:p>
    <w:p w14:paraId="4C558353" w14:textId="77777777" w:rsidR="00736DAA" w:rsidRPr="00736DAA" w:rsidRDefault="00736DAA" w:rsidP="00144D07">
      <w:pPr>
        <w:numPr>
          <w:ilvl w:val="0"/>
          <w:numId w:val="23"/>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оба</w:t>
      </w:r>
      <w:proofErr w:type="gramEnd"/>
      <w:r w:rsidRPr="00736DAA">
        <w:rPr>
          <w:rFonts w:ascii="Times New Roman" w:eastAsia="Calibri" w:hAnsi="Times New Roman" w:cs="Times New Roman"/>
          <w:sz w:val="24"/>
          <w:szCs w:val="24"/>
          <w:lang w:eastAsia="ar-SA"/>
        </w:rPr>
        <w:t xml:space="preserve"> в упоре лежа лицом друг к другу;</w:t>
      </w:r>
    </w:p>
    <w:p w14:paraId="079BE531" w14:textId="77777777" w:rsidR="00736DAA" w:rsidRPr="00736DAA" w:rsidRDefault="00736DAA" w:rsidP="00144D07">
      <w:pPr>
        <w:numPr>
          <w:ilvl w:val="0"/>
          <w:numId w:val="23"/>
        </w:numPr>
        <w:suppressAutoHyphens/>
        <w:spacing w:after="0" w:line="240" w:lineRule="auto"/>
        <w:jc w:val="both"/>
        <w:rPr>
          <w:rFonts w:ascii="Times New Roman" w:eastAsia="Calibri" w:hAnsi="Times New Roman" w:cs="Times New Roman"/>
          <w:sz w:val="24"/>
          <w:szCs w:val="24"/>
          <w:lang w:eastAsia="ar-SA"/>
        </w:rPr>
      </w:pPr>
      <w:proofErr w:type="gramStart"/>
      <w:r w:rsidRPr="00736DAA">
        <w:rPr>
          <w:rFonts w:ascii="Times New Roman" w:eastAsia="Calibri" w:hAnsi="Times New Roman" w:cs="Times New Roman"/>
          <w:sz w:val="24"/>
          <w:szCs w:val="24"/>
          <w:lang w:eastAsia="ar-SA"/>
        </w:rPr>
        <w:t>оба</w:t>
      </w:r>
      <w:proofErr w:type="gramEnd"/>
      <w:r w:rsidRPr="00736DAA">
        <w:rPr>
          <w:rFonts w:ascii="Times New Roman" w:eastAsia="Calibri" w:hAnsi="Times New Roman" w:cs="Times New Roman"/>
          <w:sz w:val="24"/>
          <w:szCs w:val="24"/>
          <w:lang w:eastAsia="ar-SA"/>
        </w:rPr>
        <w:t xml:space="preserve"> лежа на спине, головами друг к другу и т.п.</w:t>
      </w:r>
    </w:p>
    <w:p w14:paraId="02B43AB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14:paraId="573CE4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сек.</w:t>
      </w:r>
    </w:p>
    <w:p w14:paraId="560A9BE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14:paraId="700C63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w:t>
      </w:r>
      <w:proofErr w:type="spellStart"/>
      <w:r w:rsidRPr="00736DAA">
        <w:rPr>
          <w:rFonts w:ascii="Times New Roman" w:eastAsia="Calibri" w:hAnsi="Times New Roman" w:cs="Times New Roman"/>
          <w:sz w:val="24"/>
          <w:szCs w:val="24"/>
          <w:lang w:eastAsia="ar-SA"/>
        </w:rPr>
        <w:t>рукопашников</w:t>
      </w:r>
      <w:proofErr w:type="spellEnd"/>
      <w:r w:rsidRPr="00736DAA">
        <w:rPr>
          <w:rFonts w:ascii="Times New Roman" w:eastAsia="Calibri" w:hAnsi="Times New Roman" w:cs="Times New Roman"/>
          <w:sz w:val="24"/>
          <w:szCs w:val="24"/>
          <w:lang w:eastAsia="ar-SA"/>
        </w:rPr>
        <w:t xml:space="preserve">. Их направленность позволяет проводить занятия с </w:t>
      </w:r>
      <w:proofErr w:type="gramStart"/>
      <w:r w:rsidRPr="00736DAA">
        <w:rPr>
          <w:rFonts w:ascii="Times New Roman" w:eastAsia="Calibri" w:hAnsi="Times New Roman" w:cs="Times New Roman"/>
          <w:sz w:val="24"/>
          <w:szCs w:val="24"/>
          <w:lang w:eastAsia="ar-SA"/>
        </w:rPr>
        <w:t>преимущественным  использованием</w:t>
      </w:r>
      <w:proofErr w:type="gramEnd"/>
      <w:r w:rsidRPr="00736DAA">
        <w:rPr>
          <w:rFonts w:ascii="Times New Roman" w:eastAsia="Calibri" w:hAnsi="Times New Roman" w:cs="Times New Roman"/>
          <w:sz w:val="24"/>
          <w:szCs w:val="24"/>
          <w:lang w:eastAsia="ar-SA"/>
        </w:rPr>
        <w:t xml:space="preserve"> </w:t>
      </w:r>
      <w:proofErr w:type="spellStart"/>
      <w:r w:rsidRPr="00736DAA">
        <w:rPr>
          <w:rFonts w:ascii="Times New Roman" w:eastAsia="Calibri" w:hAnsi="Times New Roman" w:cs="Times New Roman"/>
          <w:sz w:val="24"/>
          <w:szCs w:val="24"/>
          <w:lang w:eastAsia="ar-SA"/>
        </w:rPr>
        <w:t>общеподготовительных</w:t>
      </w:r>
      <w:proofErr w:type="spellEnd"/>
      <w:r w:rsidRPr="00736DAA">
        <w:rPr>
          <w:rFonts w:ascii="Times New Roman" w:eastAsia="Calibri" w:hAnsi="Times New Roman" w:cs="Times New Roman"/>
          <w:sz w:val="24"/>
          <w:szCs w:val="24"/>
          <w:lang w:eastAsia="ar-SA"/>
        </w:rPr>
        <w:t xml:space="preserve"> средств (с элементами спортивных игр, легкой атлетики, гимнастики т.п.). Это разнообразит обстановку с решением задач базовой физической подготовки.  </w:t>
      </w:r>
    </w:p>
    <w:p w14:paraId="265AE3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w:t>
      </w:r>
      <w:proofErr w:type="spellStart"/>
      <w:r w:rsidRPr="00736DAA">
        <w:rPr>
          <w:rFonts w:ascii="Times New Roman" w:eastAsia="Calibri" w:hAnsi="Times New Roman" w:cs="Times New Roman"/>
          <w:sz w:val="24"/>
          <w:szCs w:val="24"/>
          <w:lang w:eastAsia="ar-SA"/>
        </w:rPr>
        <w:t>рукапашников</w:t>
      </w:r>
      <w:proofErr w:type="spellEnd"/>
      <w:r w:rsidRPr="00736DAA">
        <w:rPr>
          <w:rFonts w:ascii="Times New Roman" w:eastAsia="Calibri" w:hAnsi="Times New Roman" w:cs="Times New Roman"/>
          <w:sz w:val="24"/>
          <w:szCs w:val="24"/>
          <w:lang w:eastAsia="ar-SA"/>
        </w:rPr>
        <w:t>.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14:paraId="211CE60F" w14:textId="439208B9" w:rsidR="00736DAA" w:rsidRPr="00736DAA" w:rsidRDefault="00736DAA" w:rsidP="00D747A6">
      <w:pPr>
        <w:suppressAutoHyphens/>
        <w:spacing w:after="0" w:line="240" w:lineRule="auto"/>
        <w:jc w:val="both"/>
        <w:rPr>
          <w:rFonts w:ascii="Times New Roman" w:eastAsia="Calibri" w:hAnsi="Times New Roman" w:cs="Times New Roman"/>
          <w:sz w:val="24"/>
          <w:szCs w:val="24"/>
          <w:lang w:eastAsia="ar-SA"/>
        </w:rPr>
        <w:sectPr w:rsidR="00736DAA" w:rsidRPr="00736DAA" w:rsidSect="00761286">
          <w:footerReference w:type="default" r:id="rId10"/>
          <w:pgSz w:w="11906" w:h="16838"/>
          <w:pgMar w:top="1079" w:right="851" w:bottom="1276" w:left="1418" w:header="720" w:footer="720" w:gutter="0"/>
          <w:cols w:space="720"/>
          <w:titlePg/>
          <w:docGrid w:linePitch="299"/>
        </w:sectPr>
      </w:pPr>
      <w:r w:rsidRPr="00736DAA">
        <w:rPr>
          <w:rFonts w:ascii="Times New Roman" w:eastAsia="Calibri" w:hAnsi="Times New Roman" w:cs="Times New Roman"/>
          <w:sz w:val="24"/>
          <w:szCs w:val="24"/>
          <w:lang w:eastAsia="ar-SA"/>
        </w:rPr>
        <w:t xml:space="preserve">Специализированные игровые комплексы могут применяться и в группах </w:t>
      </w:r>
      <w:proofErr w:type="gramStart"/>
      <w:r w:rsidRPr="00736DAA">
        <w:rPr>
          <w:rFonts w:ascii="Times New Roman" w:eastAsia="Calibri" w:hAnsi="Times New Roman" w:cs="Times New Roman"/>
          <w:sz w:val="24"/>
          <w:szCs w:val="24"/>
          <w:lang w:eastAsia="ar-SA"/>
        </w:rPr>
        <w:t>начальной  подготовки</w:t>
      </w:r>
      <w:proofErr w:type="gramEnd"/>
      <w:r w:rsidRPr="00736DAA">
        <w:rPr>
          <w:rFonts w:ascii="Times New Roman" w:eastAsia="Calibri" w:hAnsi="Times New Roman" w:cs="Times New Roman"/>
          <w:sz w:val="24"/>
          <w:szCs w:val="24"/>
          <w:lang w:eastAsia="ar-SA"/>
        </w:rPr>
        <w:t xml:space="preserve">, и в учебно-тренировочных  группах, постоянно усложняясь и максимально специализируясь по </w:t>
      </w:r>
      <w:r w:rsidR="00D747A6">
        <w:rPr>
          <w:rFonts w:ascii="Times New Roman" w:eastAsia="Calibri" w:hAnsi="Times New Roman" w:cs="Times New Roman"/>
          <w:sz w:val="24"/>
          <w:szCs w:val="24"/>
          <w:lang w:eastAsia="ar-SA"/>
        </w:rPr>
        <w:t>конечной цели.</w:t>
      </w:r>
    </w:p>
    <w:p w14:paraId="6CB28904" w14:textId="010DCD82" w:rsidR="00736DAA" w:rsidRPr="00736DAA" w:rsidRDefault="00736DAA" w:rsidP="00D747A6">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Календарный учебный график дополнительной общеобразовательной</w:t>
      </w:r>
    </w:p>
    <w:p w14:paraId="183F47CE" w14:textId="77777777" w:rsidR="00736DAA" w:rsidRPr="00736DAA" w:rsidRDefault="00736DAA" w:rsidP="00D747A6">
      <w:pPr>
        <w:tabs>
          <w:tab w:val="left" w:pos="2190"/>
        </w:tabs>
        <w:spacing w:after="0" w:line="276" w:lineRule="auto"/>
        <w:jc w:val="center"/>
        <w:rPr>
          <w:rFonts w:ascii="Times New Roman" w:eastAsia="Calibri" w:hAnsi="Times New Roman" w:cs="Times New Roman"/>
          <w:b/>
          <w:sz w:val="24"/>
          <w:szCs w:val="24"/>
        </w:rPr>
      </w:pPr>
      <w:proofErr w:type="gramStart"/>
      <w:r w:rsidRPr="00736DAA">
        <w:rPr>
          <w:rFonts w:ascii="Times New Roman" w:eastAsia="Calibri" w:hAnsi="Times New Roman" w:cs="Times New Roman"/>
          <w:b/>
          <w:sz w:val="24"/>
          <w:szCs w:val="24"/>
        </w:rPr>
        <w:t>общеразвивающей</w:t>
      </w:r>
      <w:proofErr w:type="gramEnd"/>
      <w:r w:rsidRPr="00736DAA">
        <w:rPr>
          <w:rFonts w:ascii="Times New Roman" w:eastAsia="Calibri" w:hAnsi="Times New Roman" w:cs="Times New Roman"/>
          <w:b/>
          <w:sz w:val="24"/>
          <w:szCs w:val="24"/>
        </w:rPr>
        <w:t xml:space="preserve"> программы</w:t>
      </w:r>
    </w:p>
    <w:p w14:paraId="473AD074" w14:textId="77777777" w:rsidR="00BD4AB3" w:rsidRPr="00736DAA" w:rsidRDefault="00BD4AB3" w:rsidP="00736DAA">
      <w:pPr>
        <w:tabs>
          <w:tab w:val="left" w:pos="2190"/>
        </w:tabs>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r w:rsidR="00E81C01">
        <w:rPr>
          <w:rFonts w:ascii="Times New Roman" w:eastAsia="Calibri" w:hAnsi="Times New Roman" w:cs="Times New Roman"/>
          <w:b/>
          <w:sz w:val="24"/>
          <w:szCs w:val="24"/>
        </w:rPr>
        <w:t xml:space="preserve"> года обучения</w:t>
      </w:r>
    </w:p>
    <w:tbl>
      <w:tblPr>
        <w:tblpPr w:leftFromText="180" w:rightFromText="180" w:vertAnchor="page" w:horzAnchor="margin" w:tblpY="1576"/>
        <w:tblW w:w="48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1278"/>
        <w:gridCol w:w="711"/>
        <w:gridCol w:w="2519"/>
        <w:gridCol w:w="646"/>
        <w:gridCol w:w="39"/>
        <w:gridCol w:w="1902"/>
        <w:gridCol w:w="66"/>
        <w:gridCol w:w="1845"/>
      </w:tblGrid>
      <w:tr w:rsidR="00BD4AB3" w:rsidRPr="006C5D47" w14:paraId="31843F6B" w14:textId="77777777" w:rsidTr="00BD4AB3">
        <w:trPr>
          <w:trHeight w:val="361"/>
        </w:trPr>
        <w:tc>
          <w:tcPr>
            <w:tcW w:w="327" w:type="pct"/>
            <w:shd w:val="clear" w:color="auto" w:fill="auto"/>
          </w:tcPr>
          <w:p w14:paraId="365BD7D2" w14:textId="77777777" w:rsidR="00BD4AB3" w:rsidRPr="006C5D47" w:rsidRDefault="00BD4AB3" w:rsidP="00BD4AB3">
            <w:pPr>
              <w:spacing w:after="0" w:line="240" w:lineRule="auto"/>
              <w:jc w:val="center"/>
              <w:rPr>
                <w:rFonts w:ascii="Times New Roman" w:eastAsia="Times New Roman" w:hAnsi="Times New Roman"/>
                <w:b/>
                <w:sz w:val="24"/>
                <w:szCs w:val="24"/>
                <w:lang w:eastAsia="ru-RU"/>
              </w:rPr>
            </w:pPr>
            <w:r w:rsidRPr="006C5D47">
              <w:rPr>
                <w:rFonts w:ascii="Times New Roman" w:eastAsia="Times New Roman" w:hAnsi="Times New Roman"/>
                <w:b/>
                <w:sz w:val="24"/>
                <w:szCs w:val="24"/>
                <w:lang w:eastAsia="ru-RU"/>
              </w:rPr>
              <w:t>№ п/п</w:t>
            </w:r>
          </w:p>
        </w:tc>
        <w:tc>
          <w:tcPr>
            <w:tcW w:w="663" w:type="pct"/>
            <w:shd w:val="clear" w:color="auto" w:fill="auto"/>
          </w:tcPr>
          <w:p w14:paraId="7C73596B" w14:textId="77777777" w:rsidR="00BD4AB3" w:rsidRPr="006C5D47" w:rsidRDefault="00BD4AB3" w:rsidP="00BD4AB3">
            <w:pPr>
              <w:spacing w:after="0" w:line="240" w:lineRule="auto"/>
              <w:jc w:val="center"/>
              <w:rPr>
                <w:rFonts w:ascii="Times New Roman" w:eastAsia="Times New Roman" w:hAnsi="Times New Roman"/>
                <w:b/>
                <w:sz w:val="24"/>
                <w:szCs w:val="24"/>
                <w:lang w:eastAsia="ru-RU"/>
              </w:rPr>
            </w:pPr>
            <w:r w:rsidRPr="006C5D47">
              <w:rPr>
                <w:rFonts w:ascii="Times New Roman" w:eastAsia="Times New Roman" w:hAnsi="Times New Roman"/>
                <w:b/>
                <w:sz w:val="24"/>
                <w:szCs w:val="24"/>
                <w:lang w:eastAsia="ru-RU"/>
              </w:rPr>
              <w:t>Месяц</w:t>
            </w:r>
          </w:p>
        </w:tc>
        <w:tc>
          <w:tcPr>
            <w:tcW w:w="369" w:type="pct"/>
            <w:shd w:val="clear" w:color="auto" w:fill="auto"/>
          </w:tcPr>
          <w:p w14:paraId="703A5EAC" w14:textId="77777777" w:rsidR="00BD4AB3" w:rsidRPr="006C5D47" w:rsidRDefault="00BD4AB3" w:rsidP="00BD4AB3">
            <w:pPr>
              <w:spacing w:after="0" w:line="240" w:lineRule="auto"/>
              <w:jc w:val="center"/>
              <w:rPr>
                <w:rFonts w:ascii="Times New Roman" w:eastAsia="Times New Roman" w:hAnsi="Times New Roman"/>
                <w:b/>
                <w:sz w:val="24"/>
                <w:szCs w:val="24"/>
                <w:lang w:eastAsia="ru-RU"/>
              </w:rPr>
            </w:pPr>
            <w:r w:rsidRPr="006C5D47">
              <w:rPr>
                <w:rFonts w:ascii="Times New Roman" w:eastAsia="Times New Roman" w:hAnsi="Times New Roman"/>
                <w:b/>
                <w:sz w:val="24"/>
                <w:szCs w:val="24"/>
                <w:lang w:eastAsia="ru-RU"/>
              </w:rPr>
              <w:t>Число</w:t>
            </w:r>
          </w:p>
        </w:tc>
        <w:tc>
          <w:tcPr>
            <w:tcW w:w="1307" w:type="pct"/>
            <w:shd w:val="clear" w:color="auto" w:fill="auto"/>
          </w:tcPr>
          <w:p w14:paraId="0A4ECF9E" w14:textId="77777777" w:rsidR="00BD4AB3" w:rsidRPr="006C5D47" w:rsidRDefault="00BD4AB3" w:rsidP="00BD4AB3">
            <w:pPr>
              <w:spacing w:after="0" w:line="240" w:lineRule="auto"/>
              <w:jc w:val="center"/>
              <w:rPr>
                <w:rFonts w:ascii="Times New Roman" w:eastAsia="Times New Roman" w:hAnsi="Times New Roman"/>
                <w:b/>
                <w:sz w:val="24"/>
                <w:szCs w:val="24"/>
                <w:lang w:eastAsia="ru-RU"/>
              </w:rPr>
            </w:pPr>
            <w:r w:rsidRPr="006C5D47">
              <w:rPr>
                <w:rFonts w:ascii="Times New Roman" w:eastAsia="Times New Roman" w:hAnsi="Times New Roman"/>
                <w:b/>
                <w:sz w:val="24"/>
                <w:szCs w:val="24"/>
                <w:lang w:eastAsia="ru-RU"/>
              </w:rPr>
              <w:t>Форма занятия</w:t>
            </w:r>
          </w:p>
        </w:tc>
        <w:tc>
          <w:tcPr>
            <w:tcW w:w="355" w:type="pct"/>
            <w:gridSpan w:val="2"/>
            <w:shd w:val="clear" w:color="auto" w:fill="auto"/>
          </w:tcPr>
          <w:p w14:paraId="0C7F9FDE" w14:textId="77777777" w:rsidR="00BD4AB3" w:rsidRPr="006C5D47" w:rsidRDefault="00BD4AB3" w:rsidP="00BD4AB3">
            <w:pPr>
              <w:spacing w:after="0" w:line="240" w:lineRule="auto"/>
              <w:jc w:val="center"/>
              <w:rPr>
                <w:rFonts w:ascii="Times New Roman" w:eastAsia="Times New Roman" w:hAnsi="Times New Roman"/>
                <w:b/>
                <w:sz w:val="24"/>
                <w:szCs w:val="24"/>
                <w:lang w:eastAsia="ru-RU"/>
              </w:rPr>
            </w:pPr>
            <w:r w:rsidRPr="006C5D47">
              <w:rPr>
                <w:rFonts w:ascii="Times New Roman" w:eastAsia="Times New Roman" w:hAnsi="Times New Roman"/>
                <w:b/>
                <w:sz w:val="24"/>
                <w:szCs w:val="24"/>
                <w:lang w:eastAsia="ru-RU"/>
              </w:rPr>
              <w:t>Кол-во часов</w:t>
            </w:r>
          </w:p>
        </w:tc>
        <w:tc>
          <w:tcPr>
            <w:tcW w:w="987" w:type="pct"/>
            <w:shd w:val="clear" w:color="auto" w:fill="auto"/>
          </w:tcPr>
          <w:p w14:paraId="1724B55C" w14:textId="77777777" w:rsidR="00BD4AB3" w:rsidRPr="006C5D47" w:rsidRDefault="00BD4AB3" w:rsidP="00BD4AB3">
            <w:pPr>
              <w:spacing w:after="0" w:line="240" w:lineRule="auto"/>
              <w:jc w:val="center"/>
              <w:rPr>
                <w:rFonts w:ascii="Times New Roman" w:eastAsia="Times New Roman" w:hAnsi="Times New Roman"/>
                <w:b/>
                <w:sz w:val="24"/>
                <w:szCs w:val="24"/>
                <w:lang w:eastAsia="ru-RU"/>
              </w:rPr>
            </w:pPr>
            <w:r w:rsidRPr="006C5D47">
              <w:rPr>
                <w:rFonts w:ascii="Times New Roman" w:eastAsia="Times New Roman" w:hAnsi="Times New Roman"/>
                <w:b/>
                <w:sz w:val="24"/>
                <w:szCs w:val="24"/>
                <w:lang w:eastAsia="ru-RU"/>
              </w:rPr>
              <w:t>Тема занятия</w:t>
            </w:r>
          </w:p>
        </w:tc>
        <w:tc>
          <w:tcPr>
            <w:tcW w:w="991" w:type="pct"/>
            <w:gridSpan w:val="2"/>
          </w:tcPr>
          <w:p w14:paraId="764E3640" w14:textId="77777777" w:rsidR="00BD4AB3" w:rsidRPr="006C5D47" w:rsidRDefault="00BD4AB3" w:rsidP="00BD4AB3">
            <w:pPr>
              <w:spacing w:after="0" w:line="240" w:lineRule="auto"/>
              <w:jc w:val="center"/>
              <w:rPr>
                <w:rFonts w:ascii="Times New Roman" w:eastAsia="Times New Roman" w:hAnsi="Times New Roman"/>
                <w:b/>
                <w:sz w:val="24"/>
                <w:szCs w:val="24"/>
                <w:lang w:eastAsia="ru-RU"/>
              </w:rPr>
            </w:pPr>
            <w:r w:rsidRPr="006C5D47">
              <w:rPr>
                <w:rFonts w:ascii="Times New Roman" w:eastAsia="Times New Roman" w:hAnsi="Times New Roman"/>
                <w:b/>
                <w:sz w:val="24"/>
                <w:szCs w:val="24"/>
                <w:lang w:eastAsia="ru-RU"/>
              </w:rPr>
              <w:t>Форма контроля</w:t>
            </w:r>
          </w:p>
        </w:tc>
      </w:tr>
      <w:tr w:rsidR="00BD4AB3" w:rsidRPr="006C5D47" w14:paraId="57280F61" w14:textId="77777777" w:rsidTr="00BD4AB3">
        <w:trPr>
          <w:trHeight w:val="361"/>
        </w:trPr>
        <w:tc>
          <w:tcPr>
            <w:tcW w:w="327" w:type="pct"/>
            <w:shd w:val="clear" w:color="auto" w:fill="auto"/>
          </w:tcPr>
          <w:p w14:paraId="3981C39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1-2</w:t>
            </w:r>
          </w:p>
        </w:tc>
        <w:tc>
          <w:tcPr>
            <w:tcW w:w="663" w:type="pct"/>
            <w:tcBorders>
              <w:top w:val="single" w:sz="4" w:space="0" w:color="auto"/>
              <w:left w:val="single" w:sz="4" w:space="0" w:color="auto"/>
              <w:bottom w:val="single" w:sz="4" w:space="0" w:color="auto"/>
              <w:right w:val="single" w:sz="4" w:space="0" w:color="auto"/>
            </w:tcBorders>
          </w:tcPr>
          <w:p w14:paraId="423A2C69"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4CC691D5"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8D5827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w:t>
            </w:r>
          </w:p>
        </w:tc>
        <w:tc>
          <w:tcPr>
            <w:tcW w:w="355" w:type="pct"/>
            <w:gridSpan w:val="2"/>
            <w:shd w:val="clear" w:color="auto" w:fill="auto"/>
          </w:tcPr>
          <w:p w14:paraId="31FB63F4"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987" w:type="pct"/>
            <w:shd w:val="clear" w:color="auto" w:fill="auto"/>
          </w:tcPr>
          <w:p w14:paraId="1436553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Физическая культура и спорт в России. История возникновения рукопашного боя.</w:t>
            </w:r>
          </w:p>
        </w:tc>
        <w:tc>
          <w:tcPr>
            <w:tcW w:w="991" w:type="pct"/>
            <w:gridSpan w:val="2"/>
          </w:tcPr>
          <w:p w14:paraId="036F129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w:t>
            </w:r>
          </w:p>
        </w:tc>
      </w:tr>
      <w:tr w:rsidR="00BD4AB3" w:rsidRPr="006C5D47" w14:paraId="769C0247" w14:textId="77777777" w:rsidTr="00BD4AB3">
        <w:trPr>
          <w:trHeight w:val="361"/>
        </w:trPr>
        <w:tc>
          <w:tcPr>
            <w:tcW w:w="327" w:type="pct"/>
            <w:shd w:val="clear" w:color="auto" w:fill="auto"/>
          </w:tcPr>
          <w:p w14:paraId="36E2D9C0"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3-4</w:t>
            </w:r>
          </w:p>
        </w:tc>
        <w:tc>
          <w:tcPr>
            <w:tcW w:w="663" w:type="pct"/>
            <w:tcBorders>
              <w:top w:val="single" w:sz="4" w:space="0" w:color="auto"/>
              <w:left w:val="single" w:sz="4" w:space="0" w:color="auto"/>
              <w:bottom w:val="single" w:sz="4" w:space="0" w:color="auto"/>
              <w:right w:val="single" w:sz="4" w:space="0" w:color="auto"/>
            </w:tcBorders>
          </w:tcPr>
          <w:p w14:paraId="37C8689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1E61AB39"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3F263E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w:t>
            </w:r>
          </w:p>
        </w:tc>
        <w:tc>
          <w:tcPr>
            <w:tcW w:w="355" w:type="pct"/>
            <w:gridSpan w:val="2"/>
            <w:shd w:val="clear" w:color="auto" w:fill="auto"/>
          </w:tcPr>
          <w:p w14:paraId="24F05A1C"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33BDA3F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Сведения о строении и </w:t>
            </w:r>
            <w:proofErr w:type="gramStart"/>
            <w:r w:rsidRPr="006C5D47">
              <w:rPr>
                <w:rFonts w:ascii="Times New Roman" w:eastAsia="Times New Roman" w:hAnsi="Times New Roman"/>
                <w:iCs/>
                <w:sz w:val="24"/>
                <w:szCs w:val="24"/>
                <w:lang w:eastAsia="ru-RU"/>
              </w:rPr>
              <w:t>функциях  организма</w:t>
            </w:r>
            <w:proofErr w:type="gramEnd"/>
            <w:r w:rsidRPr="006C5D47">
              <w:rPr>
                <w:rFonts w:ascii="Times New Roman" w:eastAsia="Times New Roman" w:hAnsi="Times New Roman"/>
                <w:iCs/>
                <w:sz w:val="24"/>
                <w:szCs w:val="24"/>
                <w:lang w:eastAsia="ru-RU"/>
              </w:rPr>
              <w:t>.</w:t>
            </w:r>
          </w:p>
        </w:tc>
        <w:tc>
          <w:tcPr>
            <w:tcW w:w="991" w:type="pct"/>
            <w:gridSpan w:val="2"/>
          </w:tcPr>
          <w:p w14:paraId="0D46F7C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w:t>
            </w:r>
          </w:p>
        </w:tc>
      </w:tr>
      <w:tr w:rsidR="00BD4AB3" w:rsidRPr="006C5D47" w14:paraId="75F91438" w14:textId="77777777" w:rsidTr="00BD4AB3">
        <w:trPr>
          <w:trHeight w:val="361"/>
        </w:trPr>
        <w:tc>
          <w:tcPr>
            <w:tcW w:w="327" w:type="pct"/>
            <w:shd w:val="clear" w:color="auto" w:fill="auto"/>
          </w:tcPr>
          <w:p w14:paraId="5A104318"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5-6</w:t>
            </w:r>
          </w:p>
        </w:tc>
        <w:tc>
          <w:tcPr>
            <w:tcW w:w="663" w:type="pct"/>
            <w:tcBorders>
              <w:top w:val="single" w:sz="4" w:space="0" w:color="auto"/>
              <w:left w:val="single" w:sz="4" w:space="0" w:color="auto"/>
              <w:bottom w:val="single" w:sz="4" w:space="0" w:color="auto"/>
              <w:right w:val="single" w:sz="4" w:space="0" w:color="auto"/>
            </w:tcBorders>
          </w:tcPr>
          <w:p w14:paraId="3CEADFB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19961E58"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F16D0C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19549F6A"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5E746AA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55" w:type="pct"/>
            <w:gridSpan w:val="2"/>
            <w:shd w:val="clear" w:color="auto" w:fill="auto"/>
          </w:tcPr>
          <w:p w14:paraId="332CEEB3"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DCE14E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Передняя </w:t>
            </w:r>
            <w:r>
              <w:rPr>
                <w:rFonts w:ascii="Times New Roman" w:eastAsia="Times New Roman" w:hAnsi="Times New Roman"/>
                <w:iCs/>
                <w:sz w:val="24"/>
                <w:szCs w:val="24"/>
                <w:lang w:eastAsia="ru-RU"/>
              </w:rPr>
              <w:t xml:space="preserve">и задняя </w:t>
            </w:r>
            <w:proofErr w:type="gramStart"/>
            <w:r w:rsidRPr="006C5D47">
              <w:rPr>
                <w:rFonts w:ascii="Times New Roman" w:eastAsia="Times New Roman" w:hAnsi="Times New Roman"/>
                <w:iCs/>
                <w:sz w:val="24"/>
                <w:szCs w:val="24"/>
                <w:lang w:eastAsia="ru-RU"/>
              </w:rPr>
              <w:t>стойка.(</w:t>
            </w:r>
            <w:proofErr w:type="gramEnd"/>
            <w:r w:rsidRPr="006C5D47">
              <w:rPr>
                <w:rFonts w:ascii="Times New Roman" w:eastAsia="Times New Roman" w:hAnsi="Times New Roman"/>
                <w:iCs/>
                <w:sz w:val="24"/>
                <w:szCs w:val="24"/>
                <w:lang w:eastAsia="ru-RU"/>
              </w:rPr>
              <w:t>Высокая, средняя, низкая )</w:t>
            </w:r>
          </w:p>
          <w:p w14:paraId="4605C86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Перемещения (взад-вперед и влево-вправо.)</w:t>
            </w:r>
          </w:p>
        </w:tc>
        <w:tc>
          <w:tcPr>
            <w:tcW w:w="991" w:type="pct"/>
            <w:gridSpan w:val="2"/>
          </w:tcPr>
          <w:p w14:paraId="66E4E38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46388BBF" w14:textId="77777777" w:rsidTr="00BD4AB3">
        <w:trPr>
          <w:trHeight w:val="361"/>
        </w:trPr>
        <w:tc>
          <w:tcPr>
            <w:tcW w:w="327" w:type="pct"/>
            <w:shd w:val="clear" w:color="auto" w:fill="auto"/>
          </w:tcPr>
          <w:p w14:paraId="6F899D4E"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7-8</w:t>
            </w:r>
          </w:p>
        </w:tc>
        <w:tc>
          <w:tcPr>
            <w:tcW w:w="663" w:type="pct"/>
            <w:tcBorders>
              <w:top w:val="single" w:sz="4" w:space="0" w:color="auto"/>
              <w:left w:val="single" w:sz="4" w:space="0" w:color="auto"/>
              <w:bottom w:val="single" w:sz="4" w:space="0" w:color="auto"/>
              <w:right w:val="single" w:sz="4" w:space="0" w:color="auto"/>
            </w:tcBorders>
          </w:tcPr>
          <w:p w14:paraId="0D64A802"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698E1324"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 xml:space="preserve"> </w:t>
            </w:r>
          </w:p>
        </w:tc>
        <w:tc>
          <w:tcPr>
            <w:tcW w:w="1307" w:type="pct"/>
            <w:shd w:val="clear" w:color="auto" w:fill="auto"/>
          </w:tcPr>
          <w:p w14:paraId="0A8131AF"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195BC5B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55" w:type="pct"/>
            <w:gridSpan w:val="2"/>
            <w:shd w:val="clear" w:color="auto" w:fill="auto"/>
          </w:tcPr>
          <w:p w14:paraId="70BDC238"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3AD0C106" w14:textId="77777777" w:rsidR="00BD4AB3" w:rsidRPr="006C5D47" w:rsidRDefault="00BD4AB3" w:rsidP="00BD4AB3">
            <w:pPr>
              <w:spacing w:after="0" w:line="240" w:lineRule="auto"/>
              <w:rPr>
                <w:rFonts w:ascii="Times New Roman" w:eastAsia="Times New Roman" w:hAnsi="Times New Roman"/>
                <w:iCs/>
                <w:sz w:val="24"/>
                <w:szCs w:val="24"/>
                <w:lang w:eastAsia="ru-RU"/>
              </w:rPr>
            </w:pPr>
            <w:proofErr w:type="gramStart"/>
            <w:r w:rsidRPr="006C5D47">
              <w:rPr>
                <w:rFonts w:ascii="Times New Roman" w:eastAsia="Times New Roman" w:hAnsi="Times New Roman"/>
                <w:iCs/>
                <w:sz w:val="24"/>
                <w:szCs w:val="24"/>
                <w:lang w:eastAsia="ru-RU"/>
              </w:rPr>
              <w:t>Упражнения  для</w:t>
            </w:r>
            <w:proofErr w:type="gramEnd"/>
            <w:r w:rsidRPr="006C5D47">
              <w:rPr>
                <w:rFonts w:ascii="Times New Roman" w:eastAsia="Times New Roman" w:hAnsi="Times New Roman"/>
                <w:iCs/>
                <w:sz w:val="24"/>
                <w:szCs w:val="24"/>
                <w:lang w:eastAsia="ru-RU"/>
              </w:rPr>
              <w:t xml:space="preserve"> мышц  рук и плечевого пояса.</w:t>
            </w:r>
          </w:p>
        </w:tc>
        <w:tc>
          <w:tcPr>
            <w:tcW w:w="991" w:type="pct"/>
            <w:gridSpan w:val="2"/>
          </w:tcPr>
          <w:p w14:paraId="7589E58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3A08D988" w14:textId="77777777" w:rsidTr="00BD4AB3">
        <w:trPr>
          <w:trHeight w:val="361"/>
        </w:trPr>
        <w:tc>
          <w:tcPr>
            <w:tcW w:w="327" w:type="pct"/>
            <w:shd w:val="clear" w:color="auto" w:fill="auto"/>
          </w:tcPr>
          <w:p w14:paraId="0255EE5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9-10</w:t>
            </w:r>
          </w:p>
        </w:tc>
        <w:tc>
          <w:tcPr>
            <w:tcW w:w="663" w:type="pct"/>
            <w:tcBorders>
              <w:top w:val="single" w:sz="4" w:space="0" w:color="auto"/>
              <w:left w:val="single" w:sz="4" w:space="0" w:color="auto"/>
              <w:bottom w:val="single" w:sz="4" w:space="0" w:color="auto"/>
              <w:right w:val="single" w:sz="4" w:space="0" w:color="auto"/>
            </w:tcBorders>
          </w:tcPr>
          <w:p w14:paraId="35A52BD0"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1C8EAADA"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83D20F9"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4C26B7A3"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045FD77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55" w:type="pct"/>
            <w:gridSpan w:val="2"/>
            <w:shd w:val="clear" w:color="auto" w:fill="auto"/>
          </w:tcPr>
          <w:p w14:paraId="6BDA7FC5"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38648C9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 руками. Подготовка, выполнение, дальнейшие действия.</w:t>
            </w:r>
          </w:p>
        </w:tc>
        <w:tc>
          <w:tcPr>
            <w:tcW w:w="991" w:type="pct"/>
            <w:gridSpan w:val="2"/>
          </w:tcPr>
          <w:p w14:paraId="04728FF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18A94C43" w14:textId="77777777" w:rsidTr="00BD4AB3">
        <w:trPr>
          <w:trHeight w:val="361"/>
        </w:trPr>
        <w:tc>
          <w:tcPr>
            <w:tcW w:w="327" w:type="pct"/>
            <w:shd w:val="clear" w:color="auto" w:fill="auto"/>
          </w:tcPr>
          <w:p w14:paraId="008E0D1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11-12</w:t>
            </w:r>
          </w:p>
        </w:tc>
        <w:tc>
          <w:tcPr>
            <w:tcW w:w="663" w:type="pct"/>
            <w:tcBorders>
              <w:top w:val="single" w:sz="4" w:space="0" w:color="auto"/>
              <w:left w:val="single" w:sz="4" w:space="0" w:color="auto"/>
              <w:bottom w:val="single" w:sz="4" w:space="0" w:color="auto"/>
              <w:right w:val="single" w:sz="4" w:space="0" w:color="auto"/>
            </w:tcBorders>
          </w:tcPr>
          <w:p w14:paraId="649957F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69D171EE"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30CA7C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378D61D9"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5EF928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Упражнения с набивными и </w:t>
            </w:r>
            <w:proofErr w:type="gramStart"/>
            <w:r w:rsidRPr="006C5D47">
              <w:rPr>
                <w:rFonts w:ascii="Times New Roman" w:eastAsia="Times New Roman" w:hAnsi="Times New Roman"/>
                <w:iCs/>
                <w:sz w:val="24"/>
                <w:szCs w:val="24"/>
                <w:lang w:eastAsia="ru-RU"/>
              </w:rPr>
              <w:t>теннисными  мячами</w:t>
            </w:r>
            <w:proofErr w:type="gramEnd"/>
            <w:r w:rsidRPr="006C5D47">
              <w:rPr>
                <w:rFonts w:ascii="Times New Roman" w:eastAsia="Times New Roman" w:hAnsi="Times New Roman"/>
                <w:iCs/>
                <w:sz w:val="24"/>
                <w:szCs w:val="24"/>
                <w:lang w:eastAsia="ru-RU"/>
              </w:rPr>
              <w:t>.</w:t>
            </w:r>
          </w:p>
        </w:tc>
        <w:tc>
          <w:tcPr>
            <w:tcW w:w="991" w:type="pct"/>
            <w:gridSpan w:val="2"/>
          </w:tcPr>
          <w:p w14:paraId="12D536F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186AA961" w14:textId="77777777" w:rsidTr="00BD4AB3">
        <w:trPr>
          <w:trHeight w:val="361"/>
        </w:trPr>
        <w:tc>
          <w:tcPr>
            <w:tcW w:w="327" w:type="pct"/>
            <w:shd w:val="clear" w:color="auto" w:fill="auto"/>
          </w:tcPr>
          <w:p w14:paraId="31DF6D39"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13-14</w:t>
            </w:r>
          </w:p>
        </w:tc>
        <w:tc>
          <w:tcPr>
            <w:tcW w:w="663" w:type="pct"/>
            <w:tcBorders>
              <w:top w:val="single" w:sz="4" w:space="0" w:color="auto"/>
              <w:left w:val="single" w:sz="4" w:space="0" w:color="auto"/>
              <w:bottom w:val="single" w:sz="4" w:space="0" w:color="auto"/>
              <w:right w:val="single" w:sz="4" w:space="0" w:color="auto"/>
            </w:tcBorders>
          </w:tcPr>
          <w:p w14:paraId="636DF71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0CAD80A8"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72D6932"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24299DE6"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6B9B486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55" w:type="pct"/>
            <w:gridSpan w:val="2"/>
            <w:shd w:val="clear" w:color="auto" w:fill="auto"/>
          </w:tcPr>
          <w:p w14:paraId="3F35C567"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CE2D19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Удары </w:t>
            </w:r>
            <w:proofErr w:type="gramStart"/>
            <w:r w:rsidRPr="006C5D47">
              <w:rPr>
                <w:rFonts w:ascii="Times New Roman" w:eastAsia="Times New Roman" w:hAnsi="Times New Roman"/>
                <w:iCs/>
                <w:sz w:val="24"/>
                <w:szCs w:val="24"/>
                <w:lang w:eastAsia="ru-RU"/>
              </w:rPr>
              <w:t>одноименные ,попеременные</w:t>
            </w:r>
            <w:proofErr w:type="gramEnd"/>
            <w:r w:rsidRPr="006C5D47">
              <w:rPr>
                <w:rFonts w:ascii="Times New Roman" w:eastAsia="Times New Roman" w:hAnsi="Times New Roman"/>
                <w:iCs/>
                <w:sz w:val="24"/>
                <w:szCs w:val="24"/>
                <w:lang w:eastAsia="ru-RU"/>
              </w:rPr>
              <w:t>.</w:t>
            </w:r>
          </w:p>
        </w:tc>
        <w:tc>
          <w:tcPr>
            <w:tcW w:w="991" w:type="pct"/>
            <w:gridSpan w:val="2"/>
          </w:tcPr>
          <w:p w14:paraId="748E76A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A5D6C45" w14:textId="77777777" w:rsidTr="00BD4AB3">
        <w:trPr>
          <w:trHeight w:val="361"/>
        </w:trPr>
        <w:tc>
          <w:tcPr>
            <w:tcW w:w="327" w:type="pct"/>
            <w:shd w:val="clear" w:color="auto" w:fill="auto"/>
          </w:tcPr>
          <w:p w14:paraId="4EF0B771"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15-16</w:t>
            </w:r>
          </w:p>
        </w:tc>
        <w:tc>
          <w:tcPr>
            <w:tcW w:w="663" w:type="pct"/>
            <w:tcBorders>
              <w:top w:val="single" w:sz="4" w:space="0" w:color="auto"/>
              <w:left w:val="single" w:sz="4" w:space="0" w:color="auto"/>
              <w:bottom w:val="single" w:sz="4" w:space="0" w:color="auto"/>
              <w:right w:val="single" w:sz="4" w:space="0" w:color="auto"/>
            </w:tcBorders>
          </w:tcPr>
          <w:p w14:paraId="03BA55A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1E7494DA"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97F36F9"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206CEF1C"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0E1DDA5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55" w:type="pct"/>
            <w:gridSpan w:val="2"/>
            <w:shd w:val="clear" w:color="auto" w:fill="auto"/>
          </w:tcPr>
          <w:p w14:paraId="2A4F0FC8"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361D3802" w14:textId="77777777" w:rsidR="00BD4AB3" w:rsidRPr="006C5D47" w:rsidRDefault="00BD4AB3" w:rsidP="00BD4AB3">
            <w:pPr>
              <w:spacing w:after="0" w:line="240" w:lineRule="auto"/>
              <w:rPr>
                <w:rFonts w:ascii="Times New Roman" w:eastAsia="Times New Roman" w:hAnsi="Times New Roman"/>
                <w:iCs/>
                <w:sz w:val="24"/>
                <w:szCs w:val="24"/>
                <w:lang w:eastAsia="ru-RU"/>
              </w:rPr>
            </w:pPr>
            <w:proofErr w:type="gramStart"/>
            <w:r w:rsidRPr="006C5D47">
              <w:rPr>
                <w:rFonts w:ascii="Times New Roman" w:eastAsia="Times New Roman" w:hAnsi="Times New Roman"/>
                <w:iCs/>
                <w:sz w:val="24"/>
                <w:szCs w:val="24"/>
                <w:lang w:eastAsia="ru-RU"/>
              </w:rPr>
              <w:t>Уклоны ,нырки</w:t>
            </w:r>
            <w:proofErr w:type="gramEnd"/>
            <w:r w:rsidRPr="006C5D47">
              <w:rPr>
                <w:rFonts w:ascii="Times New Roman" w:eastAsia="Times New Roman" w:hAnsi="Times New Roman"/>
                <w:iCs/>
                <w:sz w:val="24"/>
                <w:szCs w:val="24"/>
                <w:lang w:eastAsia="ru-RU"/>
              </w:rPr>
              <w:t xml:space="preserve"> в движении.</w:t>
            </w:r>
          </w:p>
        </w:tc>
        <w:tc>
          <w:tcPr>
            <w:tcW w:w="991" w:type="pct"/>
            <w:gridSpan w:val="2"/>
          </w:tcPr>
          <w:p w14:paraId="19FA821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6942ACD0" w14:textId="77777777" w:rsidTr="00BD4AB3">
        <w:trPr>
          <w:trHeight w:val="361"/>
        </w:trPr>
        <w:tc>
          <w:tcPr>
            <w:tcW w:w="327" w:type="pct"/>
            <w:shd w:val="clear" w:color="auto" w:fill="auto"/>
          </w:tcPr>
          <w:p w14:paraId="2D0F6A9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17-18</w:t>
            </w:r>
          </w:p>
        </w:tc>
        <w:tc>
          <w:tcPr>
            <w:tcW w:w="663" w:type="pct"/>
            <w:tcBorders>
              <w:top w:val="single" w:sz="4" w:space="0" w:color="auto"/>
              <w:left w:val="single" w:sz="4" w:space="0" w:color="auto"/>
              <w:bottom w:val="single" w:sz="4" w:space="0" w:color="auto"/>
              <w:right w:val="single" w:sz="4" w:space="0" w:color="auto"/>
            </w:tcBorders>
          </w:tcPr>
          <w:p w14:paraId="4378B5F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08E9846C"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0189E5D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22437BA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55" w:type="pct"/>
            <w:gridSpan w:val="2"/>
            <w:shd w:val="clear" w:color="auto" w:fill="auto"/>
          </w:tcPr>
          <w:p w14:paraId="11EC0DB1"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7D5F19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Комбинированный бег со сменой скорости и направлений.</w:t>
            </w:r>
          </w:p>
        </w:tc>
        <w:tc>
          <w:tcPr>
            <w:tcW w:w="991" w:type="pct"/>
            <w:gridSpan w:val="2"/>
          </w:tcPr>
          <w:p w14:paraId="55A2FFF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77A784C1" w14:textId="77777777" w:rsidTr="00BD4AB3">
        <w:trPr>
          <w:trHeight w:val="361"/>
        </w:trPr>
        <w:tc>
          <w:tcPr>
            <w:tcW w:w="327" w:type="pct"/>
            <w:shd w:val="clear" w:color="auto" w:fill="auto"/>
          </w:tcPr>
          <w:p w14:paraId="3DEC964F"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19-20</w:t>
            </w:r>
          </w:p>
        </w:tc>
        <w:tc>
          <w:tcPr>
            <w:tcW w:w="663" w:type="pct"/>
            <w:tcBorders>
              <w:top w:val="single" w:sz="4" w:space="0" w:color="auto"/>
              <w:left w:val="single" w:sz="4" w:space="0" w:color="auto"/>
              <w:bottom w:val="single" w:sz="4" w:space="0" w:color="auto"/>
              <w:right w:val="single" w:sz="4" w:space="0" w:color="auto"/>
            </w:tcBorders>
          </w:tcPr>
          <w:p w14:paraId="384F1A02"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4DA5993D"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4F4A32F"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18251CBD"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62CC504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532FC666"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6ADB096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 на точность.</w:t>
            </w:r>
          </w:p>
        </w:tc>
        <w:tc>
          <w:tcPr>
            <w:tcW w:w="991" w:type="pct"/>
            <w:gridSpan w:val="2"/>
          </w:tcPr>
          <w:p w14:paraId="70047FC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6C7ECA49" w14:textId="77777777" w:rsidTr="00BD4AB3">
        <w:trPr>
          <w:trHeight w:val="361"/>
        </w:trPr>
        <w:tc>
          <w:tcPr>
            <w:tcW w:w="327" w:type="pct"/>
            <w:shd w:val="clear" w:color="auto" w:fill="auto"/>
          </w:tcPr>
          <w:p w14:paraId="709CE39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21-22</w:t>
            </w:r>
          </w:p>
        </w:tc>
        <w:tc>
          <w:tcPr>
            <w:tcW w:w="663" w:type="pct"/>
            <w:tcBorders>
              <w:top w:val="single" w:sz="4" w:space="0" w:color="auto"/>
              <w:left w:val="single" w:sz="4" w:space="0" w:color="auto"/>
              <w:bottom w:val="single" w:sz="4" w:space="0" w:color="auto"/>
              <w:right w:val="single" w:sz="4" w:space="0" w:color="auto"/>
            </w:tcBorders>
          </w:tcPr>
          <w:p w14:paraId="4DD4CF7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78288C9A"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46A6F7DD"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0E7FC64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55" w:type="pct"/>
            <w:gridSpan w:val="2"/>
            <w:shd w:val="clear" w:color="auto" w:fill="auto"/>
          </w:tcPr>
          <w:p w14:paraId="56E78330"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AA0B50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Контрольные игры и испытания.</w:t>
            </w:r>
          </w:p>
        </w:tc>
        <w:tc>
          <w:tcPr>
            <w:tcW w:w="991" w:type="pct"/>
            <w:gridSpan w:val="2"/>
          </w:tcPr>
          <w:p w14:paraId="524CEF2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54E072CE" w14:textId="77777777" w:rsidTr="00BD4AB3">
        <w:trPr>
          <w:trHeight w:val="361"/>
        </w:trPr>
        <w:tc>
          <w:tcPr>
            <w:tcW w:w="327" w:type="pct"/>
            <w:shd w:val="clear" w:color="auto" w:fill="auto"/>
          </w:tcPr>
          <w:p w14:paraId="572331A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23-24</w:t>
            </w:r>
          </w:p>
        </w:tc>
        <w:tc>
          <w:tcPr>
            <w:tcW w:w="663" w:type="pct"/>
            <w:tcBorders>
              <w:top w:val="single" w:sz="4" w:space="0" w:color="auto"/>
              <w:left w:val="single" w:sz="4" w:space="0" w:color="auto"/>
              <w:bottom w:val="single" w:sz="4" w:space="0" w:color="auto"/>
              <w:right w:val="single" w:sz="4" w:space="0" w:color="auto"/>
            </w:tcBorders>
          </w:tcPr>
          <w:p w14:paraId="7C35AE0F"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69" w:type="pct"/>
            <w:shd w:val="clear" w:color="auto" w:fill="auto"/>
          </w:tcPr>
          <w:p w14:paraId="32636B16"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B100BB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219EA528"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5E32A70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583F8E6A"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1947598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Боевые </w:t>
            </w:r>
            <w:proofErr w:type="gramStart"/>
            <w:r w:rsidRPr="006C5D47">
              <w:rPr>
                <w:rFonts w:ascii="Times New Roman" w:eastAsia="Times New Roman" w:hAnsi="Times New Roman"/>
                <w:iCs/>
                <w:sz w:val="24"/>
                <w:szCs w:val="24"/>
                <w:lang w:eastAsia="ru-RU"/>
              </w:rPr>
              <w:t>стойки.(</w:t>
            </w:r>
            <w:proofErr w:type="gramEnd"/>
            <w:r w:rsidRPr="006C5D47">
              <w:rPr>
                <w:rFonts w:ascii="Times New Roman" w:eastAsia="Times New Roman" w:hAnsi="Times New Roman"/>
                <w:iCs/>
                <w:sz w:val="24"/>
                <w:szCs w:val="24"/>
                <w:lang w:eastAsia="ru-RU"/>
              </w:rPr>
              <w:t>Высокая, средняя, низкая )</w:t>
            </w:r>
          </w:p>
          <w:p w14:paraId="6142E59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Перемещения (взад-вперед и влево-вправо.)</w:t>
            </w:r>
          </w:p>
        </w:tc>
        <w:tc>
          <w:tcPr>
            <w:tcW w:w="991" w:type="pct"/>
            <w:gridSpan w:val="2"/>
          </w:tcPr>
          <w:p w14:paraId="5E6E9F4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B2B601C" w14:textId="77777777" w:rsidTr="00BD4AB3">
        <w:trPr>
          <w:trHeight w:val="361"/>
        </w:trPr>
        <w:tc>
          <w:tcPr>
            <w:tcW w:w="327" w:type="pct"/>
            <w:shd w:val="clear" w:color="auto" w:fill="auto"/>
          </w:tcPr>
          <w:p w14:paraId="41A11BC8"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25-26</w:t>
            </w:r>
          </w:p>
        </w:tc>
        <w:tc>
          <w:tcPr>
            <w:tcW w:w="663" w:type="pct"/>
            <w:tcBorders>
              <w:top w:val="single" w:sz="4" w:space="0" w:color="auto"/>
              <w:left w:val="single" w:sz="4" w:space="0" w:color="auto"/>
              <w:bottom w:val="single" w:sz="4" w:space="0" w:color="auto"/>
              <w:right w:val="single" w:sz="4" w:space="0" w:color="auto"/>
            </w:tcBorders>
          </w:tcPr>
          <w:p w14:paraId="5CB3A46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72B771C3"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02943E5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0C27D2FE"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6ED60FC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 Упражнения: имитация нападающего удара.</w:t>
            </w:r>
          </w:p>
        </w:tc>
        <w:tc>
          <w:tcPr>
            <w:tcW w:w="991" w:type="pct"/>
            <w:gridSpan w:val="2"/>
          </w:tcPr>
          <w:p w14:paraId="252803E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1E336992" w14:textId="77777777" w:rsidTr="00BD4AB3">
        <w:trPr>
          <w:trHeight w:val="361"/>
        </w:trPr>
        <w:tc>
          <w:tcPr>
            <w:tcW w:w="327" w:type="pct"/>
            <w:shd w:val="clear" w:color="auto" w:fill="auto"/>
          </w:tcPr>
          <w:p w14:paraId="1A12D0D1"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27-28</w:t>
            </w:r>
          </w:p>
        </w:tc>
        <w:tc>
          <w:tcPr>
            <w:tcW w:w="663" w:type="pct"/>
            <w:tcBorders>
              <w:top w:val="single" w:sz="4" w:space="0" w:color="auto"/>
              <w:left w:val="single" w:sz="4" w:space="0" w:color="auto"/>
              <w:bottom w:val="single" w:sz="4" w:space="0" w:color="auto"/>
              <w:right w:val="single" w:sz="4" w:space="0" w:color="auto"/>
            </w:tcBorders>
          </w:tcPr>
          <w:p w14:paraId="5EE18FB5"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0E52EBEC"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E31760F"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6A8ACF33"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6A3BC8B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Те</w:t>
            </w:r>
            <w:r>
              <w:rPr>
                <w:rFonts w:ascii="Times New Roman" w:eastAsia="Times New Roman" w:hAnsi="Times New Roman"/>
                <w:iCs/>
                <w:sz w:val="24"/>
                <w:szCs w:val="24"/>
                <w:lang w:eastAsia="ru-RU"/>
              </w:rPr>
              <w:t>хника нападения)</w:t>
            </w:r>
          </w:p>
        </w:tc>
        <w:tc>
          <w:tcPr>
            <w:tcW w:w="355" w:type="pct"/>
            <w:gridSpan w:val="2"/>
            <w:shd w:val="clear" w:color="auto" w:fill="auto"/>
          </w:tcPr>
          <w:p w14:paraId="12910C79"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6198439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 коленом на точность.</w:t>
            </w:r>
          </w:p>
        </w:tc>
        <w:tc>
          <w:tcPr>
            <w:tcW w:w="991" w:type="pct"/>
            <w:gridSpan w:val="2"/>
          </w:tcPr>
          <w:p w14:paraId="2964E1B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E3A23DE" w14:textId="77777777" w:rsidTr="00BD4AB3">
        <w:trPr>
          <w:trHeight w:val="361"/>
        </w:trPr>
        <w:tc>
          <w:tcPr>
            <w:tcW w:w="327" w:type="pct"/>
            <w:shd w:val="clear" w:color="auto" w:fill="auto"/>
          </w:tcPr>
          <w:p w14:paraId="3565BBD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29-30</w:t>
            </w:r>
          </w:p>
        </w:tc>
        <w:tc>
          <w:tcPr>
            <w:tcW w:w="663" w:type="pct"/>
            <w:tcBorders>
              <w:top w:val="single" w:sz="4" w:space="0" w:color="auto"/>
              <w:left w:val="single" w:sz="4" w:space="0" w:color="auto"/>
              <w:bottom w:val="single" w:sz="4" w:space="0" w:color="auto"/>
              <w:right w:val="single" w:sz="4" w:space="0" w:color="auto"/>
            </w:tcBorders>
          </w:tcPr>
          <w:p w14:paraId="1AE3EA9E"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34AC7C20"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822B176"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45FEF3E7"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60DFBE4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(Техника нападения)</w:t>
            </w:r>
          </w:p>
        </w:tc>
        <w:tc>
          <w:tcPr>
            <w:tcW w:w="355" w:type="pct"/>
            <w:gridSpan w:val="2"/>
            <w:shd w:val="clear" w:color="auto" w:fill="auto"/>
          </w:tcPr>
          <w:p w14:paraId="0294AAEE"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1C6E11D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 ногой вперед на точность.</w:t>
            </w:r>
          </w:p>
        </w:tc>
        <w:tc>
          <w:tcPr>
            <w:tcW w:w="991" w:type="pct"/>
            <w:gridSpan w:val="2"/>
          </w:tcPr>
          <w:p w14:paraId="45AFA42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DF42A3A" w14:textId="77777777" w:rsidTr="00BD4AB3">
        <w:trPr>
          <w:trHeight w:val="361"/>
        </w:trPr>
        <w:tc>
          <w:tcPr>
            <w:tcW w:w="327" w:type="pct"/>
            <w:shd w:val="clear" w:color="auto" w:fill="auto"/>
          </w:tcPr>
          <w:p w14:paraId="177EED78"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31-32</w:t>
            </w:r>
          </w:p>
        </w:tc>
        <w:tc>
          <w:tcPr>
            <w:tcW w:w="663" w:type="pct"/>
            <w:tcBorders>
              <w:top w:val="single" w:sz="4" w:space="0" w:color="auto"/>
              <w:left w:val="single" w:sz="4" w:space="0" w:color="auto"/>
              <w:bottom w:val="single" w:sz="4" w:space="0" w:color="auto"/>
              <w:right w:val="single" w:sz="4" w:space="0" w:color="auto"/>
            </w:tcBorders>
          </w:tcPr>
          <w:p w14:paraId="7B68C4C5"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7D51B1E6"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4222B9F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49452AD9"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7D8992C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 Упражнения: имитация нападающего удара коленом.</w:t>
            </w:r>
          </w:p>
        </w:tc>
        <w:tc>
          <w:tcPr>
            <w:tcW w:w="991" w:type="pct"/>
            <w:gridSpan w:val="2"/>
          </w:tcPr>
          <w:p w14:paraId="21D1F01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691F018C" w14:textId="77777777" w:rsidTr="00BD4AB3">
        <w:trPr>
          <w:trHeight w:val="361"/>
        </w:trPr>
        <w:tc>
          <w:tcPr>
            <w:tcW w:w="327" w:type="pct"/>
            <w:shd w:val="clear" w:color="auto" w:fill="auto"/>
          </w:tcPr>
          <w:p w14:paraId="6B04A951"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33-34</w:t>
            </w:r>
          </w:p>
        </w:tc>
        <w:tc>
          <w:tcPr>
            <w:tcW w:w="663" w:type="pct"/>
            <w:tcBorders>
              <w:top w:val="single" w:sz="4" w:space="0" w:color="auto"/>
              <w:left w:val="single" w:sz="4" w:space="0" w:color="auto"/>
              <w:bottom w:val="single" w:sz="4" w:space="0" w:color="auto"/>
              <w:right w:val="single" w:sz="4" w:space="0" w:color="auto"/>
            </w:tcBorders>
          </w:tcPr>
          <w:p w14:paraId="2CE075BF"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3A11FAD3"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ED053B5"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79282589"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1434F05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Техническая подготовка</w:t>
            </w:r>
            <w:r>
              <w:rPr>
                <w:rFonts w:ascii="Times New Roman" w:eastAsia="Times New Roman" w:hAnsi="Times New Roman"/>
                <w:iCs/>
                <w:sz w:val="24"/>
                <w:szCs w:val="24"/>
                <w:lang w:eastAsia="ru-RU"/>
              </w:rPr>
              <w:t>)</w:t>
            </w:r>
          </w:p>
        </w:tc>
        <w:tc>
          <w:tcPr>
            <w:tcW w:w="355" w:type="pct"/>
            <w:gridSpan w:val="2"/>
            <w:shd w:val="clear" w:color="auto" w:fill="auto"/>
          </w:tcPr>
          <w:p w14:paraId="4DF5A900"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64614BF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Боковые удары коленом.</w:t>
            </w:r>
          </w:p>
        </w:tc>
        <w:tc>
          <w:tcPr>
            <w:tcW w:w="991" w:type="pct"/>
            <w:gridSpan w:val="2"/>
          </w:tcPr>
          <w:p w14:paraId="03AB992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6E9FF02" w14:textId="77777777" w:rsidTr="00BD4AB3">
        <w:trPr>
          <w:trHeight w:val="361"/>
        </w:trPr>
        <w:tc>
          <w:tcPr>
            <w:tcW w:w="327" w:type="pct"/>
            <w:shd w:val="clear" w:color="auto" w:fill="auto"/>
          </w:tcPr>
          <w:p w14:paraId="658B4148"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35-36</w:t>
            </w:r>
          </w:p>
        </w:tc>
        <w:tc>
          <w:tcPr>
            <w:tcW w:w="663" w:type="pct"/>
            <w:tcBorders>
              <w:top w:val="single" w:sz="4" w:space="0" w:color="auto"/>
              <w:left w:val="single" w:sz="4" w:space="0" w:color="auto"/>
              <w:bottom w:val="single" w:sz="4" w:space="0" w:color="auto"/>
              <w:right w:val="single" w:sz="4" w:space="0" w:color="auto"/>
            </w:tcBorders>
          </w:tcPr>
          <w:p w14:paraId="2A5456C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0092C2AE"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9433646"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4285E396"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2578D3C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2760AEF7"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3250C6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Боковые удары ногой.</w:t>
            </w:r>
          </w:p>
        </w:tc>
        <w:tc>
          <w:tcPr>
            <w:tcW w:w="991" w:type="pct"/>
            <w:gridSpan w:val="2"/>
          </w:tcPr>
          <w:p w14:paraId="7F58A61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1D197312" w14:textId="77777777" w:rsidTr="00BD4AB3">
        <w:trPr>
          <w:trHeight w:val="361"/>
        </w:trPr>
        <w:tc>
          <w:tcPr>
            <w:tcW w:w="327" w:type="pct"/>
            <w:shd w:val="clear" w:color="auto" w:fill="auto"/>
          </w:tcPr>
          <w:p w14:paraId="59E89A0F"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37-38</w:t>
            </w:r>
          </w:p>
        </w:tc>
        <w:tc>
          <w:tcPr>
            <w:tcW w:w="663" w:type="pct"/>
            <w:tcBorders>
              <w:top w:val="single" w:sz="4" w:space="0" w:color="auto"/>
              <w:left w:val="single" w:sz="4" w:space="0" w:color="auto"/>
              <w:bottom w:val="single" w:sz="4" w:space="0" w:color="auto"/>
              <w:right w:val="single" w:sz="4" w:space="0" w:color="auto"/>
            </w:tcBorders>
          </w:tcPr>
          <w:p w14:paraId="4B6B235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68379E0A"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38B6D2E1"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58C4D522"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1231599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0A45A57C"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CEA340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 ногами по секциям.</w:t>
            </w:r>
          </w:p>
        </w:tc>
        <w:tc>
          <w:tcPr>
            <w:tcW w:w="991" w:type="pct"/>
            <w:gridSpan w:val="2"/>
          </w:tcPr>
          <w:p w14:paraId="2FDBC4C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43F5530E" w14:textId="77777777" w:rsidTr="00BD4AB3">
        <w:trPr>
          <w:trHeight w:val="361"/>
        </w:trPr>
        <w:tc>
          <w:tcPr>
            <w:tcW w:w="327" w:type="pct"/>
            <w:shd w:val="clear" w:color="auto" w:fill="auto"/>
          </w:tcPr>
          <w:p w14:paraId="74602C6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39-40</w:t>
            </w:r>
          </w:p>
        </w:tc>
        <w:tc>
          <w:tcPr>
            <w:tcW w:w="663" w:type="pct"/>
            <w:tcBorders>
              <w:top w:val="single" w:sz="4" w:space="0" w:color="auto"/>
              <w:left w:val="single" w:sz="4" w:space="0" w:color="auto"/>
              <w:bottom w:val="single" w:sz="4" w:space="0" w:color="auto"/>
              <w:right w:val="single" w:sz="4" w:space="0" w:color="auto"/>
            </w:tcBorders>
          </w:tcPr>
          <w:p w14:paraId="2894C529"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6E5C8A09"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F287ACC"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7EFBC3F0"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1B98DAA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520A0EDD"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66E9235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Связки: Удары коленом и ногами.</w:t>
            </w:r>
          </w:p>
        </w:tc>
        <w:tc>
          <w:tcPr>
            <w:tcW w:w="991" w:type="pct"/>
            <w:gridSpan w:val="2"/>
          </w:tcPr>
          <w:p w14:paraId="18FD2EB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58D049F8" w14:textId="77777777" w:rsidTr="00BD4AB3">
        <w:trPr>
          <w:trHeight w:val="361"/>
        </w:trPr>
        <w:tc>
          <w:tcPr>
            <w:tcW w:w="327" w:type="pct"/>
            <w:shd w:val="clear" w:color="auto" w:fill="auto"/>
          </w:tcPr>
          <w:p w14:paraId="35802B9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41-42</w:t>
            </w:r>
          </w:p>
        </w:tc>
        <w:tc>
          <w:tcPr>
            <w:tcW w:w="663" w:type="pct"/>
            <w:tcBorders>
              <w:top w:val="single" w:sz="4" w:space="0" w:color="auto"/>
              <w:left w:val="single" w:sz="4" w:space="0" w:color="auto"/>
              <w:bottom w:val="single" w:sz="4" w:space="0" w:color="auto"/>
              <w:right w:val="single" w:sz="4" w:space="0" w:color="auto"/>
            </w:tcBorders>
          </w:tcPr>
          <w:p w14:paraId="1115CC40"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0C497F28"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A9FD514"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60BE5F4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55" w:type="pct"/>
            <w:gridSpan w:val="2"/>
            <w:shd w:val="clear" w:color="auto" w:fill="auto"/>
          </w:tcPr>
          <w:p w14:paraId="0259AF6A"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5AB24B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Финты, упражнения: имитация нападающего удара.</w:t>
            </w:r>
          </w:p>
        </w:tc>
        <w:tc>
          <w:tcPr>
            <w:tcW w:w="991" w:type="pct"/>
            <w:gridSpan w:val="2"/>
          </w:tcPr>
          <w:p w14:paraId="51AC449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1B0ED5F4" w14:textId="77777777" w:rsidTr="00BD4AB3">
        <w:trPr>
          <w:trHeight w:val="361"/>
        </w:trPr>
        <w:tc>
          <w:tcPr>
            <w:tcW w:w="327" w:type="pct"/>
            <w:shd w:val="clear" w:color="auto" w:fill="auto"/>
          </w:tcPr>
          <w:p w14:paraId="49B28543"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43-44</w:t>
            </w:r>
          </w:p>
        </w:tc>
        <w:tc>
          <w:tcPr>
            <w:tcW w:w="663" w:type="pct"/>
            <w:tcBorders>
              <w:top w:val="single" w:sz="4" w:space="0" w:color="auto"/>
              <w:left w:val="single" w:sz="4" w:space="0" w:color="auto"/>
              <w:bottom w:val="single" w:sz="4" w:space="0" w:color="auto"/>
              <w:right w:val="single" w:sz="4" w:space="0" w:color="auto"/>
            </w:tcBorders>
          </w:tcPr>
          <w:p w14:paraId="60AF30D5"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3BF13EE2"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31064655"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58C509BD"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1A136FD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55" w:type="pct"/>
            <w:gridSpan w:val="2"/>
            <w:shd w:val="clear" w:color="auto" w:fill="auto"/>
          </w:tcPr>
          <w:p w14:paraId="76B6D004"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E5710C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 руками + ноги. Комбинации.</w:t>
            </w:r>
          </w:p>
        </w:tc>
        <w:tc>
          <w:tcPr>
            <w:tcW w:w="991" w:type="pct"/>
            <w:gridSpan w:val="2"/>
          </w:tcPr>
          <w:p w14:paraId="4D2B8EB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695B140" w14:textId="77777777" w:rsidTr="00BD4AB3">
        <w:trPr>
          <w:trHeight w:val="361"/>
        </w:trPr>
        <w:tc>
          <w:tcPr>
            <w:tcW w:w="327" w:type="pct"/>
            <w:shd w:val="clear" w:color="auto" w:fill="auto"/>
          </w:tcPr>
          <w:p w14:paraId="2332B275"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45-46</w:t>
            </w:r>
          </w:p>
        </w:tc>
        <w:tc>
          <w:tcPr>
            <w:tcW w:w="663" w:type="pct"/>
            <w:tcBorders>
              <w:top w:val="single" w:sz="4" w:space="0" w:color="auto"/>
              <w:left w:val="single" w:sz="4" w:space="0" w:color="auto"/>
              <w:bottom w:val="single" w:sz="4" w:space="0" w:color="auto"/>
              <w:right w:val="single" w:sz="4" w:space="0" w:color="auto"/>
            </w:tcBorders>
          </w:tcPr>
          <w:p w14:paraId="6AF4EA8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50D6F7F7"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1F3A95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5BB4CDBE"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4245C90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55" w:type="pct"/>
            <w:gridSpan w:val="2"/>
            <w:shd w:val="clear" w:color="auto" w:fill="auto"/>
          </w:tcPr>
          <w:p w14:paraId="0A3D73E0"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72930E8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Уклоны от </w:t>
            </w:r>
            <w:proofErr w:type="gramStart"/>
            <w:r w:rsidRPr="006C5D47">
              <w:rPr>
                <w:rFonts w:ascii="Times New Roman" w:eastAsia="Times New Roman" w:hAnsi="Times New Roman"/>
                <w:iCs/>
                <w:sz w:val="24"/>
                <w:szCs w:val="24"/>
                <w:lang w:eastAsia="ru-RU"/>
              </w:rPr>
              <w:t>атаки ,контр</w:t>
            </w:r>
            <w:proofErr w:type="gramEnd"/>
            <w:r w:rsidRPr="006C5D47">
              <w:rPr>
                <w:rFonts w:ascii="Times New Roman" w:eastAsia="Times New Roman" w:hAnsi="Times New Roman"/>
                <w:iCs/>
                <w:sz w:val="24"/>
                <w:szCs w:val="24"/>
                <w:lang w:eastAsia="ru-RU"/>
              </w:rPr>
              <w:t xml:space="preserve"> приемы руками.</w:t>
            </w:r>
          </w:p>
        </w:tc>
        <w:tc>
          <w:tcPr>
            <w:tcW w:w="991" w:type="pct"/>
            <w:gridSpan w:val="2"/>
          </w:tcPr>
          <w:p w14:paraId="0EA1F73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1C2D50DD" w14:textId="77777777" w:rsidTr="00BD4AB3">
        <w:trPr>
          <w:trHeight w:val="361"/>
        </w:trPr>
        <w:tc>
          <w:tcPr>
            <w:tcW w:w="327" w:type="pct"/>
            <w:shd w:val="clear" w:color="auto" w:fill="auto"/>
          </w:tcPr>
          <w:p w14:paraId="67BDCDE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47-48</w:t>
            </w:r>
          </w:p>
        </w:tc>
        <w:tc>
          <w:tcPr>
            <w:tcW w:w="663" w:type="pct"/>
            <w:tcBorders>
              <w:top w:val="single" w:sz="4" w:space="0" w:color="auto"/>
              <w:left w:val="single" w:sz="4" w:space="0" w:color="auto"/>
              <w:bottom w:val="single" w:sz="4" w:space="0" w:color="auto"/>
              <w:right w:val="single" w:sz="4" w:space="0" w:color="auto"/>
            </w:tcBorders>
          </w:tcPr>
          <w:p w14:paraId="7790CEE3"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095DCE9B"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ECBD8C3"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1D47A37C"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60577C3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Техника защиты и на</w:t>
            </w:r>
            <w:r>
              <w:rPr>
                <w:rFonts w:ascii="Times New Roman" w:eastAsia="Times New Roman" w:hAnsi="Times New Roman"/>
                <w:iCs/>
                <w:sz w:val="24"/>
                <w:szCs w:val="24"/>
                <w:lang w:eastAsia="ru-RU"/>
              </w:rPr>
              <w:t>падения)</w:t>
            </w:r>
          </w:p>
        </w:tc>
        <w:tc>
          <w:tcPr>
            <w:tcW w:w="355" w:type="pct"/>
            <w:gridSpan w:val="2"/>
            <w:shd w:val="clear" w:color="auto" w:fill="auto"/>
          </w:tcPr>
          <w:p w14:paraId="17458F0B"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628D67E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Блоки с </w:t>
            </w:r>
            <w:proofErr w:type="gramStart"/>
            <w:r w:rsidRPr="006C5D47">
              <w:rPr>
                <w:rFonts w:ascii="Times New Roman" w:eastAsia="Times New Roman" w:hAnsi="Times New Roman"/>
                <w:iCs/>
                <w:sz w:val="24"/>
                <w:szCs w:val="24"/>
                <w:lang w:eastAsia="ru-RU"/>
              </w:rPr>
              <w:t>переходом  на</w:t>
            </w:r>
            <w:proofErr w:type="gramEnd"/>
            <w:r w:rsidRPr="006C5D47">
              <w:rPr>
                <w:rFonts w:ascii="Times New Roman" w:eastAsia="Times New Roman" w:hAnsi="Times New Roman"/>
                <w:iCs/>
                <w:sz w:val="24"/>
                <w:szCs w:val="24"/>
                <w:lang w:eastAsia="ru-RU"/>
              </w:rPr>
              <w:t xml:space="preserve"> атаку с связками.</w:t>
            </w:r>
          </w:p>
        </w:tc>
        <w:tc>
          <w:tcPr>
            <w:tcW w:w="991" w:type="pct"/>
            <w:gridSpan w:val="2"/>
          </w:tcPr>
          <w:p w14:paraId="65D7A04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5D4AF2C" w14:textId="77777777" w:rsidTr="00BD4AB3">
        <w:trPr>
          <w:trHeight w:val="361"/>
        </w:trPr>
        <w:tc>
          <w:tcPr>
            <w:tcW w:w="327" w:type="pct"/>
            <w:shd w:val="clear" w:color="auto" w:fill="auto"/>
          </w:tcPr>
          <w:p w14:paraId="1183EC2E"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49-50</w:t>
            </w:r>
          </w:p>
        </w:tc>
        <w:tc>
          <w:tcPr>
            <w:tcW w:w="663" w:type="pct"/>
            <w:tcBorders>
              <w:top w:val="single" w:sz="4" w:space="0" w:color="auto"/>
              <w:left w:val="single" w:sz="4" w:space="0" w:color="auto"/>
              <w:bottom w:val="single" w:sz="4" w:space="0" w:color="auto"/>
              <w:right w:val="single" w:sz="4" w:space="0" w:color="auto"/>
            </w:tcBorders>
          </w:tcPr>
          <w:p w14:paraId="0D08558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13C644C9"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38498898"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780A042F"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334F7E8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(Техника защиты и нападения)</w:t>
            </w:r>
          </w:p>
        </w:tc>
        <w:tc>
          <w:tcPr>
            <w:tcW w:w="355" w:type="pct"/>
            <w:gridSpan w:val="2"/>
            <w:shd w:val="clear" w:color="auto" w:fill="auto"/>
          </w:tcPr>
          <w:p w14:paraId="0BB5D9D6"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A72A39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Удары руками вразрез </w:t>
            </w:r>
            <w:proofErr w:type="gramStart"/>
            <w:r w:rsidRPr="006C5D47">
              <w:rPr>
                <w:rFonts w:ascii="Times New Roman" w:eastAsia="Times New Roman" w:hAnsi="Times New Roman"/>
                <w:iCs/>
                <w:sz w:val="24"/>
                <w:szCs w:val="24"/>
                <w:lang w:eastAsia="ru-RU"/>
              </w:rPr>
              <w:t>атаки .Переход</w:t>
            </w:r>
            <w:proofErr w:type="gramEnd"/>
            <w:r w:rsidRPr="006C5D47">
              <w:rPr>
                <w:rFonts w:ascii="Times New Roman" w:eastAsia="Times New Roman" w:hAnsi="Times New Roman"/>
                <w:iCs/>
                <w:sz w:val="24"/>
                <w:szCs w:val="24"/>
                <w:lang w:eastAsia="ru-RU"/>
              </w:rPr>
              <w:t xml:space="preserve"> в контр атаку.</w:t>
            </w:r>
          </w:p>
        </w:tc>
        <w:tc>
          <w:tcPr>
            <w:tcW w:w="991" w:type="pct"/>
            <w:gridSpan w:val="2"/>
          </w:tcPr>
          <w:p w14:paraId="7AFA77D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84CC42D" w14:textId="77777777" w:rsidTr="00BD4AB3">
        <w:trPr>
          <w:trHeight w:val="361"/>
        </w:trPr>
        <w:tc>
          <w:tcPr>
            <w:tcW w:w="327" w:type="pct"/>
            <w:shd w:val="clear" w:color="auto" w:fill="auto"/>
          </w:tcPr>
          <w:p w14:paraId="7B512830"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51-52</w:t>
            </w:r>
          </w:p>
        </w:tc>
        <w:tc>
          <w:tcPr>
            <w:tcW w:w="663" w:type="pct"/>
            <w:tcBorders>
              <w:top w:val="single" w:sz="4" w:space="0" w:color="auto"/>
              <w:left w:val="single" w:sz="4" w:space="0" w:color="auto"/>
              <w:bottom w:val="single" w:sz="4" w:space="0" w:color="auto"/>
              <w:right w:val="single" w:sz="4" w:space="0" w:color="auto"/>
            </w:tcBorders>
          </w:tcPr>
          <w:p w14:paraId="737FA75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034439E2"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w:t>
            </w:r>
          </w:p>
        </w:tc>
        <w:tc>
          <w:tcPr>
            <w:tcW w:w="1307" w:type="pct"/>
            <w:shd w:val="clear" w:color="auto" w:fill="auto"/>
          </w:tcPr>
          <w:p w14:paraId="6B6D554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5C6CD417"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61164B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Работа в челноке </w:t>
            </w:r>
            <w:proofErr w:type="gramStart"/>
            <w:r w:rsidRPr="006C5D47">
              <w:rPr>
                <w:rFonts w:ascii="Times New Roman" w:eastAsia="Times New Roman" w:hAnsi="Times New Roman"/>
                <w:iCs/>
                <w:sz w:val="24"/>
                <w:szCs w:val="24"/>
                <w:lang w:eastAsia="ru-RU"/>
              </w:rPr>
              <w:t>в  парах</w:t>
            </w:r>
            <w:proofErr w:type="gramEnd"/>
            <w:r w:rsidRPr="006C5D47">
              <w:rPr>
                <w:rFonts w:ascii="Times New Roman" w:eastAsia="Times New Roman" w:hAnsi="Times New Roman"/>
                <w:iCs/>
                <w:sz w:val="24"/>
                <w:szCs w:val="24"/>
                <w:lang w:eastAsia="ru-RU"/>
              </w:rPr>
              <w:t>.</w:t>
            </w:r>
          </w:p>
        </w:tc>
        <w:tc>
          <w:tcPr>
            <w:tcW w:w="991" w:type="pct"/>
            <w:gridSpan w:val="2"/>
          </w:tcPr>
          <w:p w14:paraId="7451FC6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282B59E0" w14:textId="77777777" w:rsidTr="00BD4AB3">
        <w:trPr>
          <w:trHeight w:val="361"/>
        </w:trPr>
        <w:tc>
          <w:tcPr>
            <w:tcW w:w="327" w:type="pct"/>
            <w:shd w:val="clear" w:color="auto" w:fill="auto"/>
          </w:tcPr>
          <w:p w14:paraId="040EB43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53-54</w:t>
            </w:r>
          </w:p>
        </w:tc>
        <w:tc>
          <w:tcPr>
            <w:tcW w:w="663" w:type="pct"/>
            <w:tcBorders>
              <w:top w:val="single" w:sz="4" w:space="0" w:color="auto"/>
              <w:left w:val="single" w:sz="4" w:space="0" w:color="auto"/>
              <w:bottom w:val="single" w:sz="4" w:space="0" w:color="auto"/>
              <w:right w:val="single" w:sz="4" w:space="0" w:color="auto"/>
            </w:tcBorders>
          </w:tcPr>
          <w:p w14:paraId="4324487E"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69" w:type="pct"/>
            <w:shd w:val="clear" w:color="auto" w:fill="auto"/>
          </w:tcPr>
          <w:p w14:paraId="61FDF18C"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62877A6"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39831BCF"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75CE9B6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 xml:space="preserve">Техника </w:t>
            </w:r>
            <w:r>
              <w:rPr>
                <w:rFonts w:ascii="Times New Roman" w:eastAsia="Times New Roman" w:hAnsi="Times New Roman"/>
                <w:iCs/>
                <w:sz w:val="24"/>
                <w:szCs w:val="24"/>
                <w:lang w:eastAsia="ru-RU"/>
              </w:rPr>
              <w:t>защиты и нападения)</w:t>
            </w:r>
          </w:p>
        </w:tc>
        <w:tc>
          <w:tcPr>
            <w:tcW w:w="355" w:type="pct"/>
            <w:gridSpan w:val="2"/>
            <w:shd w:val="clear" w:color="auto" w:fill="auto"/>
          </w:tcPr>
          <w:p w14:paraId="122BC783"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3491960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Уход с линии </w:t>
            </w:r>
            <w:proofErr w:type="gramStart"/>
            <w:r w:rsidRPr="006C5D47">
              <w:rPr>
                <w:rFonts w:ascii="Times New Roman" w:eastAsia="Times New Roman" w:hAnsi="Times New Roman"/>
                <w:iCs/>
                <w:sz w:val="24"/>
                <w:szCs w:val="24"/>
                <w:lang w:eastAsia="ru-RU"/>
              </w:rPr>
              <w:t>атаки .Атака</w:t>
            </w:r>
            <w:proofErr w:type="gramEnd"/>
            <w:r w:rsidRPr="006C5D47">
              <w:rPr>
                <w:rFonts w:ascii="Times New Roman" w:eastAsia="Times New Roman" w:hAnsi="Times New Roman"/>
                <w:iCs/>
                <w:sz w:val="24"/>
                <w:szCs w:val="24"/>
                <w:lang w:eastAsia="ru-RU"/>
              </w:rPr>
              <w:t xml:space="preserve"> связкой.</w:t>
            </w:r>
          </w:p>
        </w:tc>
        <w:tc>
          <w:tcPr>
            <w:tcW w:w="991" w:type="pct"/>
            <w:gridSpan w:val="2"/>
          </w:tcPr>
          <w:p w14:paraId="50354F2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6693D6BA" w14:textId="77777777" w:rsidTr="00BD4AB3">
        <w:trPr>
          <w:trHeight w:val="361"/>
        </w:trPr>
        <w:tc>
          <w:tcPr>
            <w:tcW w:w="327" w:type="pct"/>
            <w:shd w:val="clear" w:color="auto" w:fill="auto"/>
          </w:tcPr>
          <w:p w14:paraId="2223A8C3"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55-56</w:t>
            </w:r>
          </w:p>
        </w:tc>
        <w:tc>
          <w:tcPr>
            <w:tcW w:w="663" w:type="pct"/>
            <w:tcBorders>
              <w:top w:val="single" w:sz="4" w:space="0" w:color="auto"/>
              <w:left w:val="single" w:sz="4" w:space="0" w:color="auto"/>
              <w:bottom w:val="single" w:sz="4" w:space="0" w:color="auto"/>
              <w:right w:val="single" w:sz="4" w:space="0" w:color="auto"/>
            </w:tcBorders>
          </w:tcPr>
          <w:p w14:paraId="4D0E1821"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30C09B48"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811E535"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11930A1C"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50F77E3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41B18D46"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3857DF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 ногами и руками.</w:t>
            </w:r>
          </w:p>
        </w:tc>
        <w:tc>
          <w:tcPr>
            <w:tcW w:w="991" w:type="pct"/>
            <w:gridSpan w:val="2"/>
          </w:tcPr>
          <w:p w14:paraId="433F184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66E76744" w14:textId="77777777" w:rsidTr="00BD4AB3">
        <w:trPr>
          <w:trHeight w:val="361"/>
        </w:trPr>
        <w:tc>
          <w:tcPr>
            <w:tcW w:w="327" w:type="pct"/>
            <w:shd w:val="clear" w:color="auto" w:fill="auto"/>
          </w:tcPr>
          <w:p w14:paraId="50A18379"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57-58</w:t>
            </w:r>
          </w:p>
        </w:tc>
        <w:tc>
          <w:tcPr>
            <w:tcW w:w="663" w:type="pct"/>
            <w:tcBorders>
              <w:top w:val="single" w:sz="4" w:space="0" w:color="auto"/>
              <w:left w:val="single" w:sz="4" w:space="0" w:color="auto"/>
              <w:bottom w:val="single" w:sz="4" w:space="0" w:color="auto"/>
              <w:right w:val="single" w:sz="4" w:space="0" w:color="auto"/>
            </w:tcBorders>
          </w:tcPr>
          <w:p w14:paraId="5F3D93FE"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58636BB6"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928094B"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0FF97CD5"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7136B12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(Техника защиты и нападения)</w:t>
            </w:r>
          </w:p>
        </w:tc>
        <w:tc>
          <w:tcPr>
            <w:tcW w:w="355" w:type="pct"/>
            <w:gridSpan w:val="2"/>
            <w:shd w:val="clear" w:color="auto" w:fill="auto"/>
          </w:tcPr>
          <w:p w14:paraId="5A36DA5E"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56420C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Пробные </w:t>
            </w:r>
            <w:proofErr w:type="gramStart"/>
            <w:r w:rsidRPr="006C5D47">
              <w:rPr>
                <w:rFonts w:ascii="Times New Roman" w:eastAsia="Times New Roman" w:hAnsi="Times New Roman"/>
                <w:iCs/>
                <w:sz w:val="24"/>
                <w:szCs w:val="24"/>
                <w:lang w:eastAsia="ru-RU"/>
              </w:rPr>
              <w:t>поединки..</w:t>
            </w:r>
            <w:proofErr w:type="gramEnd"/>
          </w:p>
        </w:tc>
        <w:tc>
          <w:tcPr>
            <w:tcW w:w="991" w:type="pct"/>
            <w:gridSpan w:val="2"/>
          </w:tcPr>
          <w:p w14:paraId="6D4ABAA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5A384DB6" w14:textId="77777777" w:rsidTr="00BD4AB3">
        <w:trPr>
          <w:trHeight w:val="361"/>
        </w:trPr>
        <w:tc>
          <w:tcPr>
            <w:tcW w:w="327" w:type="pct"/>
            <w:shd w:val="clear" w:color="auto" w:fill="auto"/>
          </w:tcPr>
          <w:p w14:paraId="56718A5F"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59-60</w:t>
            </w:r>
          </w:p>
        </w:tc>
        <w:tc>
          <w:tcPr>
            <w:tcW w:w="663" w:type="pct"/>
            <w:tcBorders>
              <w:top w:val="single" w:sz="4" w:space="0" w:color="auto"/>
              <w:left w:val="single" w:sz="4" w:space="0" w:color="auto"/>
              <w:bottom w:val="single" w:sz="4" w:space="0" w:color="auto"/>
              <w:right w:val="single" w:sz="4" w:space="0" w:color="auto"/>
            </w:tcBorders>
          </w:tcPr>
          <w:p w14:paraId="5CD6433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22DD739E"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4A937B0"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0ACA12C3"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053E82A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(Техника защиты и нападения)</w:t>
            </w:r>
          </w:p>
        </w:tc>
        <w:tc>
          <w:tcPr>
            <w:tcW w:w="355" w:type="pct"/>
            <w:gridSpan w:val="2"/>
            <w:shd w:val="clear" w:color="auto" w:fill="auto"/>
          </w:tcPr>
          <w:p w14:paraId="4A281DC2"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00A7F6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Выявление ошибок боя.</w:t>
            </w:r>
          </w:p>
        </w:tc>
        <w:tc>
          <w:tcPr>
            <w:tcW w:w="991" w:type="pct"/>
            <w:gridSpan w:val="2"/>
          </w:tcPr>
          <w:p w14:paraId="2DC784A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45251840" w14:textId="77777777" w:rsidTr="00BD4AB3">
        <w:trPr>
          <w:trHeight w:val="361"/>
        </w:trPr>
        <w:tc>
          <w:tcPr>
            <w:tcW w:w="327" w:type="pct"/>
            <w:shd w:val="clear" w:color="auto" w:fill="auto"/>
          </w:tcPr>
          <w:p w14:paraId="3D0A2731"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61-62</w:t>
            </w:r>
          </w:p>
        </w:tc>
        <w:tc>
          <w:tcPr>
            <w:tcW w:w="663" w:type="pct"/>
            <w:tcBorders>
              <w:top w:val="single" w:sz="4" w:space="0" w:color="auto"/>
              <w:left w:val="single" w:sz="4" w:space="0" w:color="auto"/>
              <w:bottom w:val="single" w:sz="4" w:space="0" w:color="auto"/>
              <w:right w:val="single" w:sz="4" w:space="0" w:color="auto"/>
            </w:tcBorders>
          </w:tcPr>
          <w:p w14:paraId="498E681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773C9D76"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B71A6E9"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021D19FB"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317A63D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55" w:type="pct"/>
            <w:gridSpan w:val="2"/>
            <w:shd w:val="clear" w:color="auto" w:fill="auto"/>
          </w:tcPr>
          <w:p w14:paraId="3F55D92C"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B794D3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Боковые </w:t>
            </w:r>
            <w:proofErr w:type="gramStart"/>
            <w:r w:rsidRPr="006C5D47">
              <w:rPr>
                <w:rFonts w:ascii="Times New Roman" w:eastAsia="Times New Roman" w:hAnsi="Times New Roman"/>
                <w:iCs/>
                <w:sz w:val="24"/>
                <w:szCs w:val="24"/>
                <w:lang w:eastAsia="ru-RU"/>
              </w:rPr>
              <w:t>удары  руками..</w:t>
            </w:r>
            <w:proofErr w:type="gramEnd"/>
          </w:p>
        </w:tc>
        <w:tc>
          <w:tcPr>
            <w:tcW w:w="991" w:type="pct"/>
            <w:gridSpan w:val="2"/>
          </w:tcPr>
          <w:p w14:paraId="5793335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A4E9939" w14:textId="77777777" w:rsidTr="00BD4AB3">
        <w:trPr>
          <w:trHeight w:val="361"/>
        </w:trPr>
        <w:tc>
          <w:tcPr>
            <w:tcW w:w="327" w:type="pct"/>
            <w:shd w:val="clear" w:color="auto" w:fill="auto"/>
          </w:tcPr>
          <w:p w14:paraId="3B2016F5"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63-64</w:t>
            </w:r>
          </w:p>
        </w:tc>
        <w:tc>
          <w:tcPr>
            <w:tcW w:w="663" w:type="pct"/>
            <w:tcBorders>
              <w:top w:val="single" w:sz="4" w:space="0" w:color="auto"/>
              <w:left w:val="single" w:sz="4" w:space="0" w:color="auto"/>
              <w:bottom w:val="single" w:sz="4" w:space="0" w:color="auto"/>
              <w:right w:val="single" w:sz="4" w:space="0" w:color="auto"/>
            </w:tcBorders>
          </w:tcPr>
          <w:p w14:paraId="591D8853"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5D03B164"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1B92FF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6872842D"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0C45A40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55" w:type="pct"/>
            <w:gridSpan w:val="2"/>
            <w:shd w:val="clear" w:color="auto" w:fill="auto"/>
          </w:tcPr>
          <w:p w14:paraId="66B1F5FB"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43697C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Удары–перемещение- удары.</w:t>
            </w:r>
          </w:p>
        </w:tc>
        <w:tc>
          <w:tcPr>
            <w:tcW w:w="991" w:type="pct"/>
            <w:gridSpan w:val="2"/>
          </w:tcPr>
          <w:p w14:paraId="4D6A190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5E6ECBD" w14:textId="77777777" w:rsidTr="00BD4AB3">
        <w:trPr>
          <w:trHeight w:val="361"/>
        </w:trPr>
        <w:tc>
          <w:tcPr>
            <w:tcW w:w="327" w:type="pct"/>
            <w:shd w:val="clear" w:color="auto" w:fill="auto"/>
          </w:tcPr>
          <w:p w14:paraId="345919B1"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65-66</w:t>
            </w:r>
          </w:p>
        </w:tc>
        <w:tc>
          <w:tcPr>
            <w:tcW w:w="663" w:type="pct"/>
            <w:tcBorders>
              <w:top w:val="single" w:sz="4" w:space="0" w:color="auto"/>
              <w:left w:val="single" w:sz="4" w:space="0" w:color="auto"/>
              <w:bottom w:val="single" w:sz="4" w:space="0" w:color="auto"/>
              <w:right w:val="single" w:sz="4" w:space="0" w:color="auto"/>
            </w:tcBorders>
          </w:tcPr>
          <w:p w14:paraId="593B6A0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57604AE4"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425E253"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5C68474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55" w:type="pct"/>
            <w:gridSpan w:val="2"/>
            <w:shd w:val="clear" w:color="auto" w:fill="auto"/>
          </w:tcPr>
          <w:p w14:paraId="2783EA7B"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AC7292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Упражнения для мышц плечевого пояса и туловища. Передвижения бойца.</w:t>
            </w:r>
          </w:p>
        </w:tc>
        <w:tc>
          <w:tcPr>
            <w:tcW w:w="991" w:type="pct"/>
            <w:gridSpan w:val="2"/>
          </w:tcPr>
          <w:p w14:paraId="1583A1E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2D14D6C0" w14:textId="77777777" w:rsidTr="00BD4AB3">
        <w:trPr>
          <w:trHeight w:val="361"/>
        </w:trPr>
        <w:tc>
          <w:tcPr>
            <w:tcW w:w="327" w:type="pct"/>
            <w:shd w:val="clear" w:color="auto" w:fill="auto"/>
          </w:tcPr>
          <w:p w14:paraId="3714F5F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67-68</w:t>
            </w:r>
          </w:p>
        </w:tc>
        <w:tc>
          <w:tcPr>
            <w:tcW w:w="663" w:type="pct"/>
            <w:tcBorders>
              <w:top w:val="single" w:sz="4" w:space="0" w:color="auto"/>
              <w:left w:val="single" w:sz="4" w:space="0" w:color="auto"/>
              <w:bottom w:val="single" w:sz="4" w:space="0" w:color="auto"/>
              <w:right w:val="single" w:sz="4" w:space="0" w:color="auto"/>
            </w:tcBorders>
          </w:tcPr>
          <w:p w14:paraId="3A2DB0F8"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05EAED91"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0A8947E"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7E555DD1"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2BFD160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Та</w:t>
            </w:r>
            <w:r>
              <w:rPr>
                <w:rFonts w:ascii="Times New Roman" w:eastAsia="Times New Roman" w:hAnsi="Times New Roman"/>
                <w:iCs/>
                <w:sz w:val="24"/>
                <w:szCs w:val="24"/>
                <w:lang w:eastAsia="ru-RU"/>
              </w:rPr>
              <w:t>ктика нападения)</w:t>
            </w:r>
          </w:p>
        </w:tc>
        <w:tc>
          <w:tcPr>
            <w:tcW w:w="355" w:type="pct"/>
            <w:gridSpan w:val="2"/>
            <w:shd w:val="clear" w:color="auto" w:fill="auto"/>
          </w:tcPr>
          <w:p w14:paraId="27431B88"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483F61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Борьба в </w:t>
            </w:r>
            <w:proofErr w:type="gramStart"/>
            <w:r w:rsidRPr="006C5D47">
              <w:rPr>
                <w:rFonts w:ascii="Times New Roman" w:eastAsia="Times New Roman" w:hAnsi="Times New Roman"/>
                <w:iCs/>
                <w:sz w:val="24"/>
                <w:szCs w:val="24"/>
                <w:lang w:eastAsia="ru-RU"/>
              </w:rPr>
              <w:t>стойке..</w:t>
            </w:r>
            <w:proofErr w:type="gramEnd"/>
          </w:p>
        </w:tc>
        <w:tc>
          <w:tcPr>
            <w:tcW w:w="991" w:type="pct"/>
            <w:gridSpan w:val="2"/>
          </w:tcPr>
          <w:p w14:paraId="6584A75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49F8C506" w14:textId="77777777" w:rsidTr="00BD4AB3">
        <w:trPr>
          <w:trHeight w:val="361"/>
        </w:trPr>
        <w:tc>
          <w:tcPr>
            <w:tcW w:w="327" w:type="pct"/>
            <w:shd w:val="clear" w:color="auto" w:fill="auto"/>
          </w:tcPr>
          <w:p w14:paraId="137F604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69-70</w:t>
            </w:r>
          </w:p>
        </w:tc>
        <w:tc>
          <w:tcPr>
            <w:tcW w:w="663" w:type="pct"/>
            <w:tcBorders>
              <w:top w:val="single" w:sz="4" w:space="0" w:color="auto"/>
              <w:left w:val="single" w:sz="4" w:space="0" w:color="auto"/>
              <w:bottom w:val="single" w:sz="4" w:space="0" w:color="auto"/>
              <w:right w:val="single" w:sz="4" w:space="0" w:color="auto"/>
            </w:tcBorders>
          </w:tcPr>
          <w:p w14:paraId="189DB6E0"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757D677E"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6F84ED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5EF5C142"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1503E66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Перемещения по сигналу в борьбе.</w:t>
            </w:r>
          </w:p>
        </w:tc>
        <w:tc>
          <w:tcPr>
            <w:tcW w:w="991" w:type="pct"/>
            <w:gridSpan w:val="2"/>
          </w:tcPr>
          <w:p w14:paraId="51ABE18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01911F77" w14:textId="77777777" w:rsidTr="00BD4AB3">
        <w:trPr>
          <w:trHeight w:val="361"/>
        </w:trPr>
        <w:tc>
          <w:tcPr>
            <w:tcW w:w="327" w:type="pct"/>
            <w:shd w:val="clear" w:color="auto" w:fill="auto"/>
          </w:tcPr>
          <w:p w14:paraId="67AB591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71-72</w:t>
            </w:r>
          </w:p>
        </w:tc>
        <w:tc>
          <w:tcPr>
            <w:tcW w:w="663" w:type="pct"/>
            <w:tcBorders>
              <w:top w:val="single" w:sz="4" w:space="0" w:color="auto"/>
              <w:left w:val="single" w:sz="4" w:space="0" w:color="auto"/>
              <w:bottom w:val="single" w:sz="4" w:space="0" w:color="auto"/>
              <w:right w:val="single" w:sz="4" w:space="0" w:color="auto"/>
            </w:tcBorders>
          </w:tcPr>
          <w:p w14:paraId="3386708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479786FE"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B228E99"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17C552A2"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07FFDC8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7DBC1269"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331B518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Отработка передней подножки.</w:t>
            </w:r>
          </w:p>
        </w:tc>
        <w:tc>
          <w:tcPr>
            <w:tcW w:w="991" w:type="pct"/>
            <w:gridSpan w:val="2"/>
          </w:tcPr>
          <w:p w14:paraId="3A12E2B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56D75334" w14:textId="77777777" w:rsidTr="00BD4AB3">
        <w:trPr>
          <w:trHeight w:val="361"/>
        </w:trPr>
        <w:tc>
          <w:tcPr>
            <w:tcW w:w="327" w:type="pct"/>
            <w:shd w:val="clear" w:color="auto" w:fill="auto"/>
          </w:tcPr>
          <w:p w14:paraId="3770D18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73-74</w:t>
            </w:r>
          </w:p>
        </w:tc>
        <w:tc>
          <w:tcPr>
            <w:tcW w:w="663" w:type="pct"/>
            <w:tcBorders>
              <w:top w:val="single" w:sz="4" w:space="0" w:color="auto"/>
              <w:left w:val="single" w:sz="4" w:space="0" w:color="auto"/>
              <w:bottom w:val="single" w:sz="4" w:space="0" w:color="auto"/>
              <w:right w:val="single" w:sz="4" w:space="0" w:color="auto"/>
            </w:tcBorders>
          </w:tcPr>
          <w:p w14:paraId="7E23E65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42486DEC"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FADDA29"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7B975884"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782BC97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42DC003E"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D021EA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Вход на прием и выход.</w:t>
            </w:r>
          </w:p>
        </w:tc>
        <w:tc>
          <w:tcPr>
            <w:tcW w:w="991" w:type="pct"/>
            <w:gridSpan w:val="2"/>
          </w:tcPr>
          <w:p w14:paraId="255F5F4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DA5780C" w14:textId="77777777" w:rsidTr="00BD4AB3">
        <w:trPr>
          <w:trHeight w:val="361"/>
        </w:trPr>
        <w:tc>
          <w:tcPr>
            <w:tcW w:w="327" w:type="pct"/>
            <w:shd w:val="clear" w:color="auto" w:fill="auto"/>
          </w:tcPr>
          <w:p w14:paraId="1D9FCA02"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75-76</w:t>
            </w:r>
          </w:p>
        </w:tc>
        <w:tc>
          <w:tcPr>
            <w:tcW w:w="663" w:type="pct"/>
            <w:tcBorders>
              <w:top w:val="single" w:sz="4" w:space="0" w:color="auto"/>
              <w:left w:val="single" w:sz="4" w:space="0" w:color="auto"/>
              <w:bottom w:val="single" w:sz="4" w:space="0" w:color="auto"/>
              <w:right w:val="single" w:sz="4" w:space="0" w:color="auto"/>
            </w:tcBorders>
          </w:tcPr>
          <w:p w14:paraId="16157995"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50E60E36"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4BC1997"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5F2E85E1"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16D2E24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333F99F5"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A020F84"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eastAsia="ru-RU"/>
              </w:rPr>
              <w:t xml:space="preserve">Игра </w:t>
            </w:r>
            <w:r w:rsidRPr="006C5D47">
              <w:rPr>
                <w:rFonts w:ascii="Times New Roman" w:eastAsia="Times New Roman" w:hAnsi="Times New Roman"/>
                <w:iCs/>
                <w:sz w:val="24"/>
                <w:szCs w:val="24"/>
                <w:lang w:val="tt-RU" w:eastAsia="ru-RU"/>
              </w:rPr>
              <w:t>“в стойке с борьбой.”</w:t>
            </w:r>
          </w:p>
        </w:tc>
        <w:tc>
          <w:tcPr>
            <w:tcW w:w="991" w:type="pct"/>
            <w:gridSpan w:val="2"/>
          </w:tcPr>
          <w:p w14:paraId="2C1A07A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0140AF2" w14:textId="77777777" w:rsidTr="00BD4AB3">
        <w:trPr>
          <w:trHeight w:val="361"/>
        </w:trPr>
        <w:tc>
          <w:tcPr>
            <w:tcW w:w="327" w:type="pct"/>
            <w:shd w:val="clear" w:color="auto" w:fill="auto"/>
          </w:tcPr>
          <w:p w14:paraId="4FFB5C65"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77-78</w:t>
            </w:r>
          </w:p>
        </w:tc>
        <w:tc>
          <w:tcPr>
            <w:tcW w:w="663" w:type="pct"/>
            <w:tcBorders>
              <w:top w:val="single" w:sz="4" w:space="0" w:color="auto"/>
              <w:left w:val="single" w:sz="4" w:space="0" w:color="auto"/>
              <w:bottom w:val="single" w:sz="4" w:space="0" w:color="auto"/>
              <w:right w:val="single" w:sz="4" w:space="0" w:color="auto"/>
            </w:tcBorders>
          </w:tcPr>
          <w:p w14:paraId="7914683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69" w:type="pct"/>
            <w:shd w:val="clear" w:color="auto" w:fill="auto"/>
          </w:tcPr>
          <w:p w14:paraId="1EEF7B99"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465603E"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202A0530"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0715D40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55" w:type="pct"/>
            <w:gridSpan w:val="2"/>
            <w:shd w:val="clear" w:color="auto" w:fill="auto"/>
          </w:tcPr>
          <w:p w14:paraId="6B742FB0"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63566BA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Ознакомление с задней подножкой.</w:t>
            </w:r>
          </w:p>
        </w:tc>
        <w:tc>
          <w:tcPr>
            <w:tcW w:w="991" w:type="pct"/>
            <w:gridSpan w:val="2"/>
          </w:tcPr>
          <w:p w14:paraId="056C8AC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5C465E5" w14:textId="77777777" w:rsidTr="00BD4AB3">
        <w:trPr>
          <w:trHeight w:val="361"/>
        </w:trPr>
        <w:tc>
          <w:tcPr>
            <w:tcW w:w="327" w:type="pct"/>
            <w:shd w:val="clear" w:color="auto" w:fill="auto"/>
          </w:tcPr>
          <w:p w14:paraId="0BF4B0E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79-80</w:t>
            </w:r>
          </w:p>
        </w:tc>
        <w:tc>
          <w:tcPr>
            <w:tcW w:w="663" w:type="pct"/>
            <w:tcBorders>
              <w:top w:val="single" w:sz="4" w:space="0" w:color="auto"/>
              <w:left w:val="single" w:sz="4" w:space="0" w:color="auto"/>
              <w:bottom w:val="single" w:sz="4" w:space="0" w:color="auto"/>
              <w:right w:val="single" w:sz="4" w:space="0" w:color="auto"/>
            </w:tcBorders>
          </w:tcPr>
          <w:p w14:paraId="4533FA64"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7619B20E"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2D0BA39"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2C84EF5B"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02DF36F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55" w:type="pct"/>
            <w:gridSpan w:val="2"/>
            <w:shd w:val="clear" w:color="auto" w:fill="auto"/>
          </w:tcPr>
          <w:p w14:paraId="484BC74B"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1E2958E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Отработка задней подножки.</w:t>
            </w:r>
          </w:p>
        </w:tc>
        <w:tc>
          <w:tcPr>
            <w:tcW w:w="991" w:type="pct"/>
            <w:gridSpan w:val="2"/>
          </w:tcPr>
          <w:p w14:paraId="33433E9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5653B28" w14:textId="77777777" w:rsidTr="00BD4AB3">
        <w:trPr>
          <w:trHeight w:val="361"/>
        </w:trPr>
        <w:tc>
          <w:tcPr>
            <w:tcW w:w="327" w:type="pct"/>
            <w:shd w:val="clear" w:color="auto" w:fill="auto"/>
          </w:tcPr>
          <w:p w14:paraId="4A85C98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81-82</w:t>
            </w:r>
          </w:p>
        </w:tc>
        <w:tc>
          <w:tcPr>
            <w:tcW w:w="663" w:type="pct"/>
            <w:tcBorders>
              <w:top w:val="single" w:sz="4" w:space="0" w:color="auto"/>
              <w:left w:val="single" w:sz="4" w:space="0" w:color="auto"/>
              <w:bottom w:val="single" w:sz="4" w:space="0" w:color="auto"/>
              <w:right w:val="single" w:sz="4" w:space="0" w:color="auto"/>
            </w:tcBorders>
          </w:tcPr>
          <w:p w14:paraId="0990F08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18680C2A"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AA765AC"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32F45D17"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63A3FA8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55" w:type="pct"/>
            <w:gridSpan w:val="2"/>
            <w:shd w:val="clear" w:color="auto" w:fill="auto"/>
          </w:tcPr>
          <w:p w14:paraId="24CE9EE1"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5B1DA0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 Переход из атаки в борьбу.</w:t>
            </w:r>
          </w:p>
        </w:tc>
        <w:tc>
          <w:tcPr>
            <w:tcW w:w="991" w:type="pct"/>
            <w:gridSpan w:val="2"/>
          </w:tcPr>
          <w:p w14:paraId="33072D6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77C561F" w14:textId="77777777" w:rsidTr="00BD4AB3">
        <w:trPr>
          <w:trHeight w:val="361"/>
        </w:trPr>
        <w:tc>
          <w:tcPr>
            <w:tcW w:w="327" w:type="pct"/>
            <w:shd w:val="clear" w:color="auto" w:fill="auto"/>
          </w:tcPr>
          <w:p w14:paraId="079B419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83-84</w:t>
            </w:r>
          </w:p>
        </w:tc>
        <w:tc>
          <w:tcPr>
            <w:tcW w:w="663" w:type="pct"/>
            <w:tcBorders>
              <w:top w:val="single" w:sz="4" w:space="0" w:color="auto"/>
              <w:left w:val="single" w:sz="4" w:space="0" w:color="auto"/>
              <w:bottom w:val="single" w:sz="4" w:space="0" w:color="auto"/>
              <w:right w:val="single" w:sz="4" w:space="0" w:color="auto"/>
            </w:tcBorders>
          </w:tcPr>
          <w:p w14:paraId="6A308324"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6223DFE1"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550B8D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54D004D8"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B56AC2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Игры </w:t>
            </w:r>
            <w:proofErr w:type="gramStart"/>
            <w:r w:rsidRPr="006C5D47">
              <w:rPr>
                <w:rFonts w:ascii="Times New Roman" w:eastAsia="Times New Roman" w:hAnsi="Times New Roman"/>
                <w:iCs/>
                <w:sz w:val="24"/>
                <w:szCs w:val="24"/>
                <w:lang w:eastAsia="ru-RU"/>
              </w:rPr>
              <w:t>на  ловкость</w:t>
            </w:r>
            <w:proofErr w:type="gramEnd"/>
            <w:r w:rsidRPr="006C5D47">
              <w:rPr>
                <w:rFonts w:ascii="Times New Roman" w:eastAsia="Times New Roman" w:hAnsi="Times New Roman"/>
                <w:iCs/>
                <w:sz w:val="24"/>
                <w:szCs w:val="24"/>
                <w:lang w:eastAsia="ru-RU"/>
              </w:rPr>
              <w:t xml:space="preserve"> , внимание и быстроту.</w:t>
            </w:r>
          </w:p>
        </w:tc>
        <w:tc>
          <w:tcPr>
            <w:tcW w:w="991" w:type="pct"/>
            <w:gridSpan w:val="2"/>
          </w:tcPr>
          <w:p w14:paraId="571764A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28434EDF" w14:textId="77777777" w:rsidTr="00BD4AB3">
        <w:trPr>
          <w:trHeight w:val="361"/>
        </w:trPr>
        <w:tc>
          <w:tcPr>
            <w:tcW w:w="327" w:type="pct"/>
            <w:shd w:val="clear" w:color="auto" w:fill="auto"/>
          </w:tcPr>
          <w:p w14:paraId="3800B0B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85-86</w:t>
            </w:r>
          </w:p>
        </w:tc>
        <w:tc>
          <w:tcPr>
            <w:tcW w:w="663" w:type="pct"/>
            <w:tcBorders>
              <w:top w:val="single" w:sz="4" w:space="0" w:color="auto"/>
              <w:left w:val="single" w:sz="4" w:space="0" w:color="auto"/>
              <w:bottom w:val="single" w:sz="4" w:space="0" w:color="auto"/>
              <w:right w:val="single" w:sz="4" w:space="0" w:color="auto"/>
            </w:tcBorders>
          </w:tcPr>
          <w:p w14:paraId="0D89157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5F08F854"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62B8BA6"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7F995709"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38ACFEA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proofErr w:type="gramStart"/>
            <w:r w:rsidRPr="006C5D47">
              <w:rPr>
                <w:rFonts w:ascii="Times New Roman" w:eastAsia="Times New Roman" w:hAnsi="Times New Roman"/>
                <w:iCs/>
                <w:sz w:val="24"/>
                <w:szCs w:val="24"/>
                <w:lang w:eastAsia="ru-RU"/>
              </w:rPr>
              <w:t>Тактическая  подготовка</w:t>
            </w:r>
            <w:proofErr w:type="gramEnd"/>
            <w:r>
              <w:rPr>
                <w:rFonts w:ascii="Times New Roman" w:eastAsia="Times New Roman" w:hAnsi="Times New Roman"/>
                <w:iCs/>
                <w:sz w:val="24"/>
                <w:szCs w:val="24"/>
                <w:lang w:eastAsia="ru-RU"/>
              </w:rPr>
              <w:t>)</w:t>
            </w:r>
          </w:p>
        </w:tc>
        <w:tc>
          <w:tcPr>
            <w:tcW w:w="355" w:type="pct"/>
            <w:gridSpan w:val="2"/>
            <w:shd w:val="clear" w:color="auto" w:fill="auto"/>
          </w:tcPr>
          <w:p w14:paraId="5FB2861D"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ECFF5E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Проход в ноги без удара.</w:t>
            </w:r>
          </w:p>
        </w:tc>
        <w:tc>
          <w:tcPr>
            <w:tcW w:w="991" w:type="pct"/>
            <w:gridSpan w:val="2"/>
          </w:tcPr>
          <w:p w14:paraId="6B188F6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0E687D2" w14:textId="77777777" w:rsidTr="00BD4AB3">
        <w:trPr>
          <w:trHeight w:val="361"/>
        </w:trPr>
        <w:tc>
          <w:tcPr>
            <w:tcW w:w="327" w:type="pct"/>
            <w:shd w:val="clear" w:color="auto" w:fill="auto"/>
          </w:tcPr>
          <w:p w14:paraId="393587A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87-88</w:t>
            </w:r>
          </w:p>
        </w:tc>
        <w:tc>
          <w:tcPr>
            <w:tcW w:w="663" w:type="pct"/>
            <w:tcBorders>
              <w:top w:val="single" w:sz="4" w:space="0" w:color="auto"/>
              <w:left w:val="single" w:sz="4" w:space="0" w:color="auto"/>
              <w:bottom w:val="single" w:sz="4" w:space="0" w:color="auto"/>
              <w:right w:val="single" w:sz="4" w:space="0" w:color="auto"/>
            </w:tcBorders>
          </w:tcPr>
          <w:p w14:paraId="55A28FF9"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587A3007"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2915DF3"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7DCE1235"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659D80C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proofErr w:type="gramStart"/>
            <w:r w:rsidRPr="006C5D47">
              <w:rPr>
                <w:rFonts w:ascii="Times New Roman" w:eastAsia="Times New Roman" w:hAnsi="Times New Roman"/>
                <w:iCs/>
                <w:sz w:val="24"/>
                <w:szCs w:val="24"/>
                <w:lang w:eastAsia="ru-RU"/>
              </w:rPr>
              <w:t>Тактическая  подготовка</w:t>
            </w:r>
            <w:proofErr w:type="gramEnd"/>
            <w:r>
              <w:rPr>
                <w:rFonts w:ascii="Times New Roman" w:eastAsia="Times New Roman" w:hAnsi="Times New Roman"/>
                <w:iCs/>
                <w:sz w:val="24"/>
                <w:szCs w:val="24"/>
                <w:lang w:eastAsia="ru-RU"/>
              </w:rPr>
              <w:t>)</w:t>
            </w:r>
          </w:p>
        </w:tc>
        <w:tc>
          <w:tcPr>
            <w:tcW w:w="355" w:type="pct"/>
            <w:gridSpan w:val="2"/>
            <w:shd w:val="clear" w:color="auto" w:fill="auto"/>
          </w:tcPr>
          <w:p w14:paraId="66622024"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D77FAB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Проход в ноги с ударом.</w:t>
            </w:r>
          </w:p>
        </w:tc>
        <w:tc>
          <w:tcPr>
            <w:tcW w:w="991" w:type="pct"/>
            <w:gridSpan w:val="2"/>
          </w:tcPr>
          <w:p w14:paraId="5EDA1F1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168F498F" w14:textId="77777777" w:rsidTr="00BD4AB3">
        <w:trPr>
          <w:trHeight w:val="361"/>
        </w:trPr>
        <w:tc>
          <w:tcPr>
            <w:tcW w:w="327" w:type="pct"/>
            <w:shd w:val="clear" w:color="auto" w:fill="auto"/>
          </w:tcPr>
          <w:p w14:paraId="56F5696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89-90</w:t>
            </w:r>
          </w:p>
        </w:tc>
        <w:tc>
          <w:tcPr>
            <w:tcW w:w="663" w:type="pct"/>
            <w:tcBorders>
              <w:top w:val="single" w:sz="4" w:space="0" w:color="auto"/>
              <w:left w:val="single" w:sz="4" w:space="0" w:color="auto"/>
              <w:bottom w:val="single" w:sz="4" w:space="0" w:color="auto"/>
              <w:right w:val="single" w:sz="4" w:space="0" w:color="auto"/>
            </w:tcBorders>
          </w:tcPr>
          <w:p w14:paraId="1FD9F78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07F9BEBA"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316A064"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6613E65B"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24791C9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proofErr w:type="gramStart"/>
            <w:r w:rsidRPr="006C5D47">
              <w:rPr>
                <w:rFonts w:ascii="Times New Roman" w:eastAsia="Times New Roman" w:hAnsi="Times New Roman"/>
                <w:iCs/>
                <w:sz w:val="24"/>
                <w:szCs w:val="24"/>
                <w:lang w:eastAsia="ru-RU"/>
              </w:rPr>
              <w:t>Тактическая  подготовка</w:t>
            </w:r>
            <w:proofErr w:type="gramEnd"/>
            <w:r>
              <w:rPr>
                <w:rFonts w:ascii="Times New Roman" w:eastAsia="Times New Roman" w:hAnsi="Times New Roman"/>
                <w:iCs/>
                <w:sz w:val="24"/>
                <w:szCs w:val="24"/>
                <w:lang w:eastAsia="ru-RU"/>
              </w:rPr>
              <w:t>)</w:t>
            </w:r>
          </w:p>
        </w:tc>
        <w:tc>
          <w:tcPr>
            <w:tcW w:w="355" w:type="pct"/>
            <w:gridSpan w:val="2"/>
            <w:shd w:val="clear" w:color="auto" w:fill="auto"/>
          </w:tcPr>
          <w:p w14:paraId="554A4CB4"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1E6D87A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Защита проход в ноги.</w:t>
            </w:r>
          </w:p>
        </w:tc>
        <w:tc>
          <w:tcPr>
            <w:tcW w:w="991" w:type="pct"/>
            <w:gridSpan w:val="2"/>
          </w:tcPr>
          <w:p w14:paraId="6AFA11F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33E0E51" w14:textId="77777777" w:rsidTr="00BD4AB3">
        <w:trPr>
          <w:trHeight w:val="361"/>
        </w:trPr>
        <w:tc>
          <w:tcPr>
            <w:tcW w:w="327" w:type="pct"/>
            <w:shd w:val="clear" w:color="auto" w:fill="auto"/>
          </w:tcPr>
          <w:p w14:paraId="1205A1EF"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91-92</w:t>
            </w:r>
          </w:p>
        </w:tc>
        <w:tc>
          <w:tcPr>
            <w:tcW w:w="663" w:type="pct"/>
            <w:tcBorders>
              <w:top w:val="single" w:sz="4" w:space="0" w:color="auto"/>
              <w:left w:val="single" w:sz="4" w:space="0" w:color="auto"/>
              <w:bottom w:val="single" w:sz="4" w:space="0" w:color="auto"/>
              <w:right w:val="single" w:sz="4" w:space="0" w:color="auto"/>
            </w:tcBorders>
          </w:tcPr>
          <w:p w14:paraId="7D21FD0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1BF4E005"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C42D7A4"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4B576E6B"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7433CF6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02A91FD4"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D36C77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Проход в ноги с подсечкой.</w:t>
            </w:r>
          </w:p>
        </w:tc>
        <w:tc>
          <w:tcPr>
            <w:tcW w:w="991" w:type="pct"/>
            <w:gridSpan w:val="2"/>
          </w:tcPr>
          <w:p w14:paraId="298F8DC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5018BA6" w14:textId="77777777" w:rsidTr="00BD4AB3">
        <w:trPr>
          <w:trHeight w:val="361"/>
        </w:trPr>
        <w:tc>
          <w:tcPr>
            <w:tcW w:w="327" w:type="pct"/>
            <w:shd w:val="clear" w:color="auto" w:fill="auto"/>
          </w:tcPr>
          <w:p w14:paraId="7EB7EDCC"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93-94</w:t>
            </w:r>
          </w:p>
        </w:tc>
        <w:tc>
          <w:tcPr>
            <w:tcW w:w="663" w:type="pct"/>
            <w:tcBorders>
              <w:top w:val="single" w:sz="4" w:space="0" w:color="auto"/>
              <w:left w:val="single" w:sz="4" w:space="0" w:color="auto"/>
              <w:bottom w:val="single" w:sz="4" w:space="0" w:color="auto"/>
              <w:right w:val="single" w:sz="4" w:space="0" w:color="auto"/>
            </w:tcBorders>
          </w:tcPr>
          <w:p w14:paraId="712AAA0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0CCA2704"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42476EC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497206E9"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367FF61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66104A82"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1A0756FD"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val="tt-RU" w:eastAsia="ru-RU"/>
              </w:rPr>
              <w:t>Комбинация руками проход в ноги  подсечка.</w:t>
            </w:r>
          </w:p>
        </w:tc>
        <w:tc>
          <w:tcPr>
            <w:tcW w:w="991" w:type="pct"/>
            <w:gridSpan w:val="2"/>
          </w:tcPr>
          <w:p w14:paraId="26A0E1C2"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AB470A0" w14:textId="77777777" w:rsidTr="00BD4AB3">
        <w:trPr>
          <w:trHeight w:val="361"/>
        </w:trPr>
        <w:tc>
          <w:tcPr>
            <w:tcW w:w="327" w:type="pct"/>
            <w:shd w:val="clear" w:color="auto" w:fill="auto"/>
          </w:tcPr>
          <w:p w14:paraId="27570D50"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95-96</w:t>
            </w:r>
          </w:p>
        </w:tc>
        <w:tc>
          <w:tcPr>
            <w:tcW w:w="663" w:type="pct"/>
            <w:tcBorders>
              <w:top w:val="single" w:sz="4" w:space="0" w:color="auto"/>
              <w:left w:val="single" w:sz="4" w:space="0" w:color="auto"/>
              <w:bottom w:val="single" w:sz="4" w:space="0" w:color="auto"/>
              <w:right w:val="single" w:sz="4" w:space="0" w:color="auto"/>
            </w:tcBorders>
          </w:tcPr>
          <w:p w14:paraId="51A67DC5"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7B33C1E2"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0BA1FAB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601BB21E"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18D03D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Упражнения на развитие силы.  </w:t>
            </w:r>
            <w:proofErr w:type="spellStart"/>
            <w:r w:rsidRPr="006C5D47">
              <w:rPr>
                <w:rFonts w:ascii="Times New Roman" w:eastAsia="Times New Roman" w:hAnsi="Times New Roman"/>
                <w:iCs/>
                <w:sz w:val="24"/>
                <w:szCs w:val="24"/>
                <w:lang w:eastAsia="ru-RU"/>
              </w:rPr>
              <w:t>Кроссфит</w:t>
            </w:r>
            <w:proofErr w:type="spellEnd"/>
            <w:r w:rsidRPr="006C5D47">
              <w:rPr>
                <w:rFonts w:ascii="Times New Roman" w:eastAsia="Times New Roman" w:hAnsi="Times New Roman"/>
                <w:iCs/>
                <w:sz w:val="24"/>
                <w:szCs w:val="24"/>
                <w:lang w:eastAsia="ru-RU"/>
              </w:rPr>
              <w:t>.</w:t>
            </w:r>
          </w:p>
        </w:tc>
        <w:tc>
          <w:tcPr>
            <w:tcW w:w="991" w:type="pct"/>
            <w:gridSpan w:val="2"/>
          </w:tcPr>
          <w:p w14:paraId="39D9FC6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617ECC1F" w14:textId="77777777" w:rsidTr="00BD4AB3">
        <w:trPr>
          <w:trHeight w:val="361"/>
        </w:trPr>
        <w:tc>
          <w:tcPr>
            <w:tcW w:w="327" w:type="pct"/>
            <w:shd w:val="clear" w:color="auto" w:fill="auto"/>
          </w:tcPr>
          <w:p w14:paraId="7751A454"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97-98</w:t>
            </w:r>
          </w:p>
        </w:tc>
        <w:tc>
          <w:tcPr>
            <w:tcW w:w="663" w:type="pct"/>
            <w:tcBorders>
              <w:top w:val="single" w:sz="4" w:space="0" w:color="auto"/>
              <w:left w:val="single" w:sz="4" w:space="0" w:color="auto"/>
              <w:bottom w:val="single" w:sz="4" w:space="0" w:color="auto"/>
              <w:right w:val="single" w:sz="4" w:space="0" w:color="auto"/>
            </w:tcBorders>
          </w:tcPr>
          <w:p w14:paraId="121A349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12611586"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318368C8"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195795DA"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501C93D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735FF85D"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3C80B8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Ознакомление с броском через бедро выполнение, отработка.</w:t>
            </w:r>
          </w:p>
        </w:tc>
        <w:tc>
          <w:tcPr>
            <w:tcW w:w="991" w:type="pct"/>
            <w:gridSpan w:val="2"/>
          </w:tcPr>
          <w:p w14:paraId="6C6E60A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2BCE5CD9" w14:textId="77777777" w:rsidTr="00BD4AB3">
        <w:trPr>
          <w:trHeight w:val="361"/>
        </w:trPr>
        <w:tc>
          <w:tcPr>
            <w:tcW w:w="327" w:type="pct"/>
            <w:shd w:val="clear" w:color="auto" w:fill="auto"/>
          </w:tcPr>
          <w:p w14:paraId="58699900"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99-100</w:t>
            </w:r>
          </w:p>
        </w:tc>
        <w:tc>
          <w:tcPr>
            <w:tcW w:w="663" w:type="pct"/>
            <w:tcBorders>
              <w:top w:val="single" w:sz="4" w:space="0" w:color="auto"/>
              <w:left w:val="single" w:sz="4" w:space="0" w:color="auto"/>
              <w:bottom w:val="single" w:sz="4" w:space="0" w:color="auto"/>
              <w:right w:val="single" w:sz="4" w:space="0" w:color="auto"/>
            </w:tcBorders>
          </w:tcPr>
          <w:p w14:paraId="661F89B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62F3F159"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437ECD6E"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729BD697"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5F8452B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7265499B"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32C5C26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Техника </w:t>
            </w:r>
            <w:proofErr w:type="gramStart"/>
            <w:r w:rsidRPr="006C5D47">
              <w:rPr>
                <w:rFonts w:ascii="Times New Roman" w:eastAsia="Times New Roman" w:hAnsi="Times New Roman"/>
                <w:iCs/>
                <w:sz w:val="24"/>
                <w:szCs w:val="24"/>
                <w:lang w:eastAsia="ru-RU"/>
              </w:rPr>
              <w:t>борьбы.(</w:t>
            </w:r>
            <w:proofErr w:type="gramEnd"/>
            <w:r w:rsidRPr="006C5D47">
              <w:rPr>
                <w:rFonts w:ascii="Times New Roman" w:eastAsia="Times New Roman" w:hAnsi="Times New Roman"/>
                <w:iCs/>
                <w:sz w:val="24"/>
                <w:szCs w:val="24"/>
                <w:lang w:eastAsia="ru-RU"/>
              </w:rPr>
              <w:t>Высокая, средняя, низкая )</w:t>
            </w:r>
          </w:p>
          <w:p w14:paraId="67C0F15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Перемещения (взад-вперед и влево-вправо.)</w:t>
            </w:r>
          </w:p>
        </w:tc>
        <w:tc>
          <w:tcPr>
            <w:tcW w:w="991" w:type="pct"/>
            <w:gridSpan w:val="2"/>
          </w:tcPr>
          <w:p w14:paraId="6FF8833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24DCEAF2" w14:textId="77777777" w:rsidTr="00BD4AB3">
        <w:trPr>
          <w:trHeight w:val="361"/>
        </w:trPr>
        <w:tc>
          <w:tcPr>
            <w:tcW w:w="327" w:type="pct"/>
            <w:shd w:val="clear" w:color="auto" w:fill="auto"/>
          </w:tcPr>
          <w:p w14:paraId="26CCCD85"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101-102</w:t>
            </w:r>
          </w:p>
        </w:tc>
        <w:tc>
          <w:tcPr>
            <w:tcW w:w="663" w:type="pct"/>
            <w:tcBorders>
              <w:top w:val="single" w:sz="4" w:space="0" w:color="auto"/>
              <w:left w:val="single" w:sz="4" w:space="0" w:color="auto"/>
              <w:bottom w:val="single" w:sz="4" w:space="0" w:color="auto"/>
              <w:right w:val="single" w:sz="4" w:space="0" w:color="auto"/>
            </w:tcBorders>
          </w:tcPr>
          <w:p w14:paraId="19F5353F"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6F0861C3"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F9B78A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7A70F14A"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59E5946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577BECD8"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839ECB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Акробатические   упражнения.</w:t>
            </w:r>
          </w:p>
        </w:tc>
        <w:tc>
          <w:tcPr>
            <w:tcW w:w="991" w:type="pct"/>
            <w:gridSpan w:val="2"/>
          </w:tcPr>
          <w:p w14:paraId="713BF96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577378E" w14:textId="77777777" w:rsidTr="00BD4AB3">
        <w:trPr>
          <w:trHeight w:val="361"/>
        </w:trPr>
        <w:tc>
          <w:tcPr>
            <w:tcW w:w="327" w:type="pct"/>
            <w:shd w:val="clear" w:color="auto" w:fill="auto"/>
          </w:tcPr>
          <w:p w14:paraId="4A2E14AA"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103-104</w:t>
            </w:r>
          </w:p>
        </w:tc>
        <w:tc>
          <w:tcPr>
            <w:tcW w:w="663" w:type="pct"/>
            <w:tcBorders>
              <w:top w:val="single" w:sz="4" w:space="0" w:color="auto"/>
              <w:left w:val="single" w:sz="4" w:space="0" w:color="auto"/>
              <w:bottom w:val="single" w:sz="4" w:space="0" w:color="auto"/>
              <w:right w:val="single" w:sz="4" w:space="0" w:color="auto"/>
            </w:tcBorders>
          </w:tcPr>
          <w:p w14:paraId="64DB93E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69" w:type="pct"/>
            <w:shd w:val="clear" w:color="auto" w:fill="auto"/>
          </w:tcPr>
          <w:p w14:paraId="56C6C097"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1D7445D"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5A665FA7"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2470688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0766DB3D"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FF55E9F" w14:textId="77777777" w:rsidR="00BD4AB3" w:rsidRPr="006C5D47" w:rsidRDefault="00BD4AB3" w:rsidP="00BD4AB3">
            <w:pPr>
              <w:spacing w:after="0" w:line="240" w:lineRule="auto"/>
              <w:rPr>
                <w:rFonts w:ascii="Times New Roman" w:eastAsia="Times New Roman" w:hAnsi="Times New Roman"/>
                <w:iCs/>
                <w:sz w:val="24"/>
                <w:szCs w:val="24"/>
                <w:lang w:eastAsia="ru-RU"/>
              </w:rPr>
            </w:pPr>
            <w:proofErr w:type="gramStart"/>
            <w:r w:rsidRPr="006C5D47">
              <w:rPr>
                <w:rFonts w:ascii="Times New Roman" w:eastAsia="Times New Roman" w:hAnsi="Times New Roman"/>
                <w:iCs/>
                <w:sz w:val="24"/>
                <w:szCs w:val="24"/>
                <w:lang w:eastAsia="ru-RU"/>
              </w:rPr>
              <w:t>Самозащита .Освобождение</w:t>
            </w:r>
            <w:proofErr w:type="gramEnd"/>
            <w:r w:rsidRPr="006C5D47">
              <w:rPr>
                <w:rFonts w:ascii="Times New Roman" w:eastAsia="Times New Roman" w:hAnsi="Times New Roman"/>
                <w:iCs/>
                <w:sz w:val="24"/>
                <w:szCs w:val="24"/>
                <w:lang w:eastAsia="ru-RU"/>
              </w:rPr>
              <w:t xml:space="preserve"> от захватов.</w:t>
            </w:r>
          </w:p>
        </w:tc>
        <w:tc>
          <w:tcPr>
            <w:tcW w:w="991" w:type="pct"/>
            <w:gridSpan w:val="2"/>
          </w:tcPr>
          <w:p w14:paraId="533BBAB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4856C15A" w14:textId="77777777" w:rsidTr="00BD4AB3">
        <w:trPr>
          <w:trHeight w:val="361"/>
        </w:trPr>
        <w:tc>
          <w:tcPr>
            <w:tcW w:w="327" w:type="pct"/>
            <w:shd w:val="clear" w:color="auto" w:fill="auto"/>
          </w:tcPr>
          <w:p w14:paraId="399B0F17"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105-106</w:t>
            </w:r>
          </w:p>
        </w:tc>
        <w:tc>
          <w:tcPr>
            <w:tcW w:w="663" w:type="pct"/>
            <w:tcBorders>
              <w:top w:val="single" w:sz="4" w:space="0" w:color="auto"/>
              <w:left w:val="single" w:sz="4" w:space="0" w:color="auto"/>
              <w:bottom w:val="single" w:sz="4" w:space="0" w:color="auto"/>
              <w:right w:val="single" w:sz="4" w:space="0" w:color="auto"/>
            </w:tcBorders>
          </w:tcPr>
          <w:p w14:paraId="0C9EAA4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69" w:type="pct"/>
            <w:shd w:val="clear" w:color="auto" w:fill="auto"/>
          </w:tcPr>
          <w:p w14:paraId="3DF7B6EB"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3312DA3"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70B09F01"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42D0CC9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 (Тактическая подготовка)</w:t>
            </w:r>
          </w:p>
        </w:tc>
        <w:tc>
          <w:tcPr>
            <w:tcW w:w="355" w:type="pct"/>
            <w:gridSpan w:val="2"/>
            <w:shd w:val="clear" w:color="auto" w:fill="auto"/>
          </w:tcPr>
          <w:p w14:paraId="5F44C365"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6C08E908" w14:textId="77777777" w:rsidR="00BD4AB3" w:rsidRPr="006C5D47" w:rsidRDefault="00BD4AB3" w:rsidP="00BD4AB3">
            <w:pPr>
              <w:spacing w:after="0" w:line="240" w:lineRule="auto"/>
              <w:rPr>
                <w:rFonts w:ascii="Times New Roman" w:eastAsia="Times New Roman" w:hAnsi="Times New Roman"/>
                <w:iCs/>
                <w:sz w:val="24"/>
                <w:szCs w:val="24"/>
                <w:lang w:eastAsia="ru-RU"/>
              </w:rPr>
            </w:pPr>
            <w:proofErr w:type="gramStart"/>
            <w:r w:rsidRPr="006C5D47">
              <w:rPr>
                <w:rFonts w:ascii="Times New Roman" w:eastAsia="Times New Roman" w:hAnsi="Times New Roman"/>
                <w:iCs/>
                <w:sz w:val="24"/>
                <w:szCs w:val="24"/>
                <w:lang w:eastAsia="ru-RU"/>
              </w:rPr>
              <w:t>Поединок .Ударная</w:t>
            </w:r>
            <w:proofErr w:type="gramEnd"/>
            <w:r w:rsidRPr="006C5D47">
              <w:rPr>
                <w:rFonts w:ascii="Times New Roman" w:eastAsia="Times New Roman" w:hAnsi="Times New Roman"/>
                <w:iCs/>
                <w:sz w:val="24"/>
                <w:szCs w:val="24"/>
                <w:lang w:eastAsia="ru-RU"/>
              </w:rPr>
              <w:t xml:space="preserve"> техника.</w:t>
            </w:r>
          </w:p>
        </w:tc>
        <w:tc>
          <w:tcPr>
            <w:tcW w:w="991" w:type="pct"/>
            <w:gridSpan w:val="2"/>
          </w:tcPr>
          <w:p w14:paraId="2CE0D4F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8203547" w14:textId="77777777" w:rsidTr="00BD4AB3">
        <w:trPr>
          <w:trHeight w:val="361"/>
        </w:trPr>
        <w:tc>
          <w:tcPr>
            <w:tcW w:w="327" w:type="pct"/>
            <w:shd w:val="clear" w:color="auto" w:fill="auto"/>
          </w:tcPr>
          <w:p w14:paraId="43446752"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107-108</w:t>
            </w:r>
          </w:p>
        </w:tc>
        <w:tc>
          <w:tcPr>
            <w:tcW w:w="663" w:type="pct"/>
            <w:tcBorders>
              <w:top w:val="single" w:sz="4" w:space="0" w:color="auto"/>
              <w:left w:val="single" w:sz="4" w:space="0" w:color="auto"/>
              <w:bottom w:val="single" w:sz="4" w:space="0" w:color="auto"/>
              <w:right w:val="single" w:sz="4" w:space="0" w:color="auto"/>
            </w:tcBorders>
          </w:tcPr>
          <w:p w14:paraId="323C958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69" w:type="pct"/>
            <w:shd w:val="clear" w:color="auto" w:fill="auto"/>
          </w:tcPr>
          <w:p w14:paraId="5940FC43"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D1A743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6AE99F66"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1F94ED1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proofErr w:type="gramStart"/>
            <w:r>
              <w:rPr>
                <w:rFonts w:ascii="Times New Roman" w:eastAsia="Times New Roman" w:hAnsi="Times New Roman"/>
                <w:iCs/>
                <w:sz w:val="24"/>
                <w:szCs w:val="24"/>
                <w:lang w:eastAsia="ru-RU"/>
              </w:rPr>
              <w:t>Тактика  защиты</w:t>
            </w:r>
            <w:proofErr w:type="gramEnd"/>
            <w:r>
              <w:rPr>
                <w:rFonts w:ascii="Times New Roman" w:eastAsia="Times New Roman" w:hAnsi="Times New Roman"/>
                <w:iCs/>
                <w:sz w:val="24"/>
                <w:szCs w:val="24"/>
                <w:lang w:eastAsia="ru-RU"/>
              </w:rPr>
              <w:t>)</w:t>
            </w:r>
          </w:p>
        </w:tc>
        <w:tc>
          <w:tcPr>
            <w:tcW w:w="355" w:type="pct"/>
            <w:gridSpan w:val="2"/>
            <w:shd w:val="clear" w:color="auto" w:fill="auto"/>
          </w:tcPr>
          <w:p w14:paraId="2F584786"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68BCB40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Техника защиты от ударов руками.</w:t>
            </w:r>
          </w:p>
        </w:tc>
        <w:tc>
          <w:tcPr>
            <w:tcW w:w="991" w:type="pct"/>
            <w:gridSpan w:val="2"/>
          </w:tcPr>
          <w:p w14:paraId="2A541E6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D410F2F" w14:textId="77777777" w:rsidTr="00BD4AB3">
        <w:trPr>
          <w:trHeight w:val="361"/>
        </w:trPr>
        <w:tc>
          <w:tcPr>
            <w:tcW w:w="327" w:type="pct"/>
            <w:shd w:val="clear" w:color="auto" w:fill="auto"/>
          </w:tcPr>
          <w:p w14:paraId="06A8E466"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109-110</w:t>
            </w:r>
          </w:p>
        </w:tc>
        <w:tc>
          <w:tcPr>
            <w:tcW w:w="663" w:type="pct"/>
            <w:tcBorders>
              <w:top w:val="single" w:sz="4" w:space="0" w:color="auto"/>
              <w:left w:val="single" w:sz="4" w:space="0" w:color="auto"/>
              <w:bottom w:val="single" w:sz="4" w:space="0" w:color="auto"/>
              <w:right w:val="single" w:sz="4" w:space="0" w:color="auto"/>
            </w:tcBorders>
          </w:tcPr>
          <w:p w14:paraId="184EDD6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69" w:type="pct"/>
            <w:shd w:val="clear" w:color="auto" w:fill="auto"/>
          </w:tcPr>
          <w:p w14:paraId="24912CD6"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071D4D9"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59FF7122"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37A3F93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55" w:type="pct"/>
            <w:gridSpan w:val="2"/>
            <w:shd w:val="clear" w:color="auto" w:fill="auto"/>
          </w:tcPr>
          <w:p w14:paraId="289BD6D2"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7D8D001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Индивидуальные действие.</w:t>
            </w:r>
          </w:p>
        </w:tc>
        <w:tc>
          <w:tcPr>
            <w:tcW w:w="991" w:type="pct"/>
            <w:gridSpan w:val="2"/>
          </w:tcPr>
          <w:p w14:paraId="25496F5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C4D3F79" w14:textId="77777777" w:rsidTr="00BD4AB3">
        <w:trPr>
          <w:trHeight w:val="361"/>
        </w:trPr>
        <w:tc>
          <w:tcPr>
            <w:tcW w:w="327" w:type="pct"/>
            <w:shd w:val="clear" w:color="auto" w:fill="auto"/>
          </w:tcPr>
          <w:p w14:paraId="13F048DB"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111-112</w:t>
            </w:r>
          </w:p>
        </w:tc>
        <w:tc>
          <w:tcPr>
            <w:tcW w:w="663" w:type="pct"/>
            <w:tcBorders>
              <w:top w:val="single" w:sz="4" w:space="0" w:color="auto"/>
              <w:left w:val="single" w:sz="4" w:space="0" w:color="auto"/>
              <w:bottom w:val="single" w:sz="4" w:space="0" w:color="auto"/>
              <w:right w:val="single" w:sz="4" w:space="0" w:color="auto"/>
            </w:tcBorders>
          </w:tcPr>
          <w:p w14:paraId="0427B7AE"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69" w:type="pct"/>
            <w:shd w:val="clear" w:color="auto" w:fill="auto"/>
          </w:tcPr>
          <w:p w14:paraId="02BE3195"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580CA6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48E2219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 xml:space="preserve">Общая </w:t>
            </w:r>
            <w:proofErr w:type="gramStart"/>
            <w:r>
              <w:rPr>
                <w:rFonts w:ascii="Times New Roman" w:eastAsia="Times New Roman" w:hAnsi="Times New Roman"/>
                <w:iCs/>
                <w:sz w:val="24"/>
                <w:szCs w:val="24"/>
                <w:lang w:eastAsia="ru-RU"/>
              </w:rPr>
              <w:t>физическая  подготовка</w:t>
            </w:r>
            <w:proofErr w:type="gramEnd"/>
            <w:r>
              <w:rPr>
                <w:rFonts w:ascii="Times New Roman" w:eastAsia="Times New Roman" w:hAnsi="Times New Roman"/>
                <w:iCs/>
                <w:sz w:val="24"/>
                <w:szCs w:val="24"/>
                <w:lang w:eastAsia="ru-RU"/>
              </w:rPr>
              <w:t>)</w:t>
            </w:r>
          </w:p>
        </w:tc>
        <w:tc>
          <w:tcPr>
            <w:tcW w:w="355" w:type="pct"/>
            <w:gridSpan w:val="2"/>
            <w:shd w:val="clear" w:color="auto" w:fill="auto"/>
          </w:tcPr>
          <w:p w14:paraId="262EBF73"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6A73575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Подвижные игры и эстафеты.</w:t>
            </w:r>
          </w:p>
        </w:tc>
        <w:tc>
          <w:tcPr>
            <w:tcW w:w="991" w:type="pct"/>
            <w:gridSpan w:val="2"/>
          </w:tcPr>
          <w:p w14:paraId="65EAD07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08D7023D" w14:textId="77777777" w:rsidTr="00BD4AB3">
        <w:trPr>
          <w:trHeight w:val="361"/>
        </w:trPr>
        <w:tc>
          <w:tcPr>
            <w:tcW w:w="327" w:type="pct"/>
            <w:shd w:val="clear" w:color="auto" w:fill="auto"/>
          </w:tcPr>
          <w:p w14:paraId="3A88ECA9"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113-114</w:t>
            </w:r>
          </w:p>
        </w:tc>
        <w:tc>
          <w:tcPr>
            <w:tcW w:w="663" w:type="pct"/>
            <w:tcBorders>
              <w:top w:val="single" w:sz="4" w:space="0" w:color="auto"/>
              <w:left w:val="single" w:sz="4" w:space="0" w:color="auto"/>
              <w:bottom w:val="single" w:sz="4" w:space="0" w:color="auto"/>
              <w:right w:val="single" w:sz="4" w:space="0" w:color="auto"/>
            </w:tcBorders>
          </w:tcPr>
          <w:p w14:paraId="31EBD1D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69" w:type="pct"/>
            <w:shd w:val="clear" w:color="auto" w:fill="auto"/>
          </w:tcPr>
          <w:p w14:paraId="3EDE9CD2"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D32EB18"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2571EA83"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1E3E618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proofErr w:type="gramStart"/>
            <w:r>
              <w:rPr>
                <w:rFonts w:ascii="Times New Roman" w:eastAsia="Times New Roman" w:hAnsi="Times New Roman"/>
                <w:iCs/>
                <w:sz w:val="24"/>
                <w:szCs w:val="24"/>
                <w:lang w:eastAsia="ru-RU"/>
              </w:rPr>
              <w:t>Тактика  защиты</w:t>
            </w:r>
            <w:proofErr w:type="gramEnd"/>
            <w:r>
              <w:rPr>
                <w:rFonts w:ascii="Times New Roman" w:eastAsia="Times New Roman" w:hAnsi="Times New Roman"/>
                <w:iCs/>
                <w:sz w:val="24"/>
                <w:szCs w:val="24"/>
                <w:lang w:eastAsia="ru-RU"/>
              </w:rPr>
              <w:t>)</w:t>
            </w:r>
          </w:p>
        </w:tc>
        <w:tc>
          <w:tcPr>
            <w:tcW w:w="355" w:type="pct"/>
            <w:gridSpan w:val="2"/>
            <w:shd w:val="clear" w:color="auto" w:fill="auto"/>
          </w:tcPr>
          <w:p w14:paraId="5A3166BE"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343F5EE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Защита подставками и уходами.</w:t>
            </w:r>
          </w:p>
        </w:tc>
        <w:tc>
          <w:tcPr>
            <w:tcW w:w="991" w:type="pct"/>
            <w:gridSpan w:val="2"/>
          </w:tcPr>
          <w:p w14:paraId="7E29135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9F56E5E" w14:textId="77777777" w:rsidTr="00BD4AB3">
        <w:trPr>
          <w:trHeight w:val="361"/>
        </w:trPr>
        <w:tc>
          <w:tcPr>
            <w:tcW w:w="327" w:type="pct"/>
            <w:shd w:val="clear" w:color="auto" w:fill="auto"/>
          </w:tcPr>
          <w:p w14:paraId="3B7DA2B8"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115-116</w:t>
            </w:r>
          </w:p>
        </w:tc>
        <w:tc>
          <w:tcPr>
            <w:tcW w:w="663" w:type="pct"/>
            <w:tcBorders>
              <w:top w:val="single" w:sz="4" w:space="0" w:color="auto"/>
              <w:left w:val="single" w:sz="4" w:space="0" w:color="auto"/>
              <w:bottom w:val="single" w:sz="4" w:space="0" w:color="auto"/>
              <w:right w:val="single" w:sz="4" w:space="0" w:color="auto"/>
            </w:tcBorders>
          </w:tcPr>
          <w:p w14:paraId="5DD84E6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69" w:type="pct"/>
            <w:shd w:val="clear" w:color="auto" w:fill="auto"/>
          </w:tcPr>
          <w:p w14:paraId="4E448BED"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36B8DA04"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6C9099E7"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026D139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55" w:type="pct"/>
            <w:gridSpan w:val="2"/>
            <w:shd w:val="clear" w:color="auto" w:fill="auto"/>
          </w:tcPr>
          <w:p w14:paraId="2D94D488"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1AA2EF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Техника борьбы лежа.</w:t>
            </w:r>
          </w:p>
        </w:tc>
        <w:tc>
          <w:tcPr>
            <w:tcW w:w="991" w:type="pct"/>
            <w:gridSpan w:val="2"/>
          </w:tcPr>
          <w:p w14:paraId="38D978A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48E64C99" w14:textId="77777777" w:rsidTr="00BD4AB3">
        <w:trPr>
          <w:trHeight w:val="361"/>
        </w:trPr>
        <w:tc>
          <w:tcPr>
            <w:tcW w:w="327" w:type="pct"/>
            <w:shd w:val="clear" w:color="auto" w:fill="auto"/>
          </w:tcPr>
          <w:p w14:paraId="2797B044"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117-118</w:t>
            </w:r>
          </w:p>
        </w:tc>
        <w:tc>
          <w:tcPr>
            <w:tcW w:w="663" w:type="pct"/>
            <w:tcBorders>
              <w:top w:val="single" w:sz="4" w:space="0" w:color="auto"/>
              <w:left w:val="single" w:sz="4" w:space="0" w:color="auto"/>
              <w:bottom w:val="single" w:sz="4" w:space="0" w:color="auto"/>
              <w:right w:val="single" w:sz="4" w:space="0" w:color="auto"/>
            </w:tcBorders>
          </w:tcPr>
          <w:p w14:paraId="0151E950"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69" w:type="pct"/>
            <w:shd w:val="clear" w:color="auto" w:fill="auto"/>
          </w:tcPr>
          <w:p w14:paraId="3E7055EA"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69CC028"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7684B524"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5C26149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Тактическая подготовка.</w:t>
            </w:r>
            <w:r>
              <w:rPr>
                <w:rFonts w:ascii="Times New Roman" w:eastAsia="Times New Roman" w:hAnsi="Times New Roman"/>
                <w:iCs/>
                <w:sz w:val="24"/>
                <w:szCs w:val="24"/>
                <w:lang w:eastAsia="ru-RU"/>
              </w:rPr>
              <w:t>)</w:t>
            </w:r>
          </w:p>
        </w:tc>
        <w:tc>
          <w:tcPr>
            <w:tcW w:w="355" w:type="pct"/>
            <w:gridSpan w:val="2"/>
            <w:shd w:val="clear" w:color="auto" w:fill="auto"/>
          </w:tcPr>
          <w:p w14:paraId="3BF1086D"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8DD051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Исходные и защитные положения.</w:t>
            </w:r>
          </w:p>
        </w:tc>
        <w:tc>
          <w:tcPr>
            <w:tcW w:w="991" w:type="pct"/>
            <w:gridSpan w:val="2"/>
          </w:tcPr>
          <w:p w14:paraId="4218B50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5CCD71F1" w14:textId="77777777" w:rsidTr="00BD4AB3">
        <w:trPr>
          <w:trHeight w:val="361"/>
        </w:trPr>
        <w:tc>
          <w:tcPr>
            <w:tcW w:w="327" w:type="pct"/>
            <w:shd w:val="clear" w:color="auto" w:fill="auto"/>
          </w:tcPr>
          <w:p w14:paraId="46156F1C"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11</w:t>
            </w:r>
            <w:r w:rsidRPr="006C5D47">
              <w:rPr>
                <w:rFonts w:ascii="Times New Roman" w:eastAsia="Times New Roman" w:hAnsi="Times New Roman"/>
                <w:sz w:val="24"/>
                <w:szCs w:val="24"/>
                <w:lang w:val="tt-RU" w:eastAsia="ru-RU"/>
              </w:rPr>
              <w:t>9-120</w:t>
            </w:r>
          </w:p>
        </w:tc>
        <w:tc>
          <w:tcPr>
            <w:tcW w:w="663" w:type="pct"/>
            <w:tcBorders>
              <w:top w:val="single" w:sz="4" w:space="0" w:color="auto"/>
              <w:left w:val="single" w:sz="4" w:space="0" w:color="auto"/>
              <w:bottom w:val="single" w:sz="4" w:space="0" w:color="auto"/>
              <w:right w:val="single" w:sz="4" w:space="0" w:color="auto"/>
            </w:tcBorders>
          </w:tcPr>
          <w:p w14:paraId="3F5463B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69" w:type="pct"/>
            <w:shd w:val="clear" w:color="auto" w:fill="auto"/>
          </w:tcPr>
          <w:p w14:paraId="2382DF9E"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EC96C57"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404E2B6F"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11E5157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1C7575C3"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61337329"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eastAsia="ru-RU"/>
              </w:rPr>
              <w:t xml:space="preserve">Игра </w:t>
            </w:r>
            <w:r w:rsidRPr="006C5D47">
              <w:rPr>
                <w:rFonts w:ascii="Times New Roman" w:eastAsia="Times New Roman" w:hAnsi="Times New Roman"/>
                <w:iCs/>
                <w:sz w:val="24"/>
                <w:szCs w:val="24"/>
                <w:lang w:val="tt-RU" w:eastAsia="ru-RU"/>
              </w:rPr>
              <w:t>“Пройди   непопадись”</w:t>
            </w:r>
          </w:p>
        </w:tc>
        <w:tc>
          <w:tcPr>
            <w:tcW w:w="991" w:type="pct"/>
            <w:gridSpan w:val="2"/>
          </w:tcPr>
          <w:p w14:paraId="0DD5C40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A05D9CE" w14:textId="77777777" w:rsidTr="00BD4AB3">
        <w:trPr>
          <w:trHeight w:val="361"/>
        </w:trPr>
        <w:tc>
          <w:tcPr>
            <w:tcW w:w="327" w:type="pct"/>
            <w:shd w:val="clear" w:color="auto" w:fill="auto"/>
          </w:tcPr>
          <w:p w14:paraId="509915FF"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121-122</w:t>
            </w:r>
          </w:p>
        </w:tc>
        <w:tc>
          <w:tcPr>
            <w:tcW w:w="663" w:type="pct"/>
            <w:tcBorders>
              <w:top w:val="single" w:sz="4" w:space="0" w:color="auto"/>
              <w:left w:val="single" w:sz="4" w:space="0" w:color="auto"/>
              <w:bottom w:val="single" w:sz="4" w:space="0" w:color="auto"/>
              <w:right w:val="single" w:sz="4" w:space="0" w:color="auto"/>
            </w:tcBorders>
          </w:tcPr>
          <w:p w14:paraId="1BEDC39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69" w:type="pct"/>
            <w:shd w:val="clear" w:color="auto" w:fill="auto"/>
          </w:tcPr>
          <w:p w14:paraId="0B7607B3"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4A121134"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322AD40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(Общая </w:t>
            </w:r>
            <w:proofErr w:type="gramStart"/>
            <w:r>
              <w:rPr>
                <w:rFonts w:ascii="Times New Roman" w:eastAsia="Times New Roman" w:hAnsi="Times New Roman"/>
                <w:iCs/>
                <w:sz w:val="24"/>
                <w:szCs w:val="24"/>
                <w:lang w:eastAsia="ru-RU"/>
              </w:rPr>
              <w:t>физическая  подготовка</w:t>
            </w:r>
            <w:proofErr w:type="gramEnd"/>
            <w:r>
              <w:rPr>
                <w:rFonts w:ascii="Times New Roman" w:eastAsia="Times New Roman" w:hAnsi="Times New Roman"/>
                <w:iCs/>
                <w:sz w:val="24"/>
                <w:szCs w:val="24"/>
                <w:lang w:eastAsia="ru-RU"/>
              </w:rPr>
              <w:t>)</w:t>
            </w:r>
          </w:p>
        </w:tc>
        <w:tc>
          <w:tcPr>
            <w:tcW w:w="355" w:type="pct"/>
            <w:gridSpan w:val="2"/>
            <w:shd w:val="clear" w:color="auto" w:fill="auto"/>
          </w:tcPr>
          <w:p w14:paraId="3015E099"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2561A4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Общеразвивающие упражнения</w:t>
            </w:r>
          </w:p>
        </w:tc>
        <w:tc>
          <w:tcPr>
            <w:tcW w:w="991" w:type="pct"/>
            <w:gridSpan w:val="2"/>
          </w:tcPr>
          <w:p w14:paraId="4C3C228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38876F4C" w14:textId="77777777" w:rsidTr="00BD4AB3">
        <w:trPr>
          <w:trHeight w:val="361"/>
        </w:trPr>
        <w:tc>
          <w:tcPr>
            <w:tcW w:w="327" w:type="pct"/>
            <w:shd w:val="clear" w:color="auto" w:fill="auto"/>
          </w:tcPr>
          <w:p w14:paraId="0D818D3B"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123-124</w:t>
            </w:r>
          </w:p>
        </w:tc>
        <w:tc>
          <w:tcPr>
            <w:tcW w:w="663" w:type="pct"/>
            <w:tcBorders>
              <w:top w:val="single" w:sz="4" w:space="0" w:color="auto"/>
              <w:left w:val="single" w:sz="4" w:space="0" w:color="auto"/>
              <w:bottom w:val="single" w:sz="4" w:space="0" w:color="auto"/>
              <w:right w:val="single" w:sz="4" w:space="0" w:color="auto"/>
            </w:tcBorders>
          </w:tcPr>
          <w:p w14:paraId="3E13B84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1592075D"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E3146C4"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637487B8"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088798B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55" w:type="pct"/>
            <w:gridSpan w:val="2"/>
            <w:shd w:val="clear" w:color="auto" w:fill="auto"/>
          </w:tcPr>
          <w:p w14:paraId="54FAED36"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396B220F"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val="tt-RU" w:eastAsia="ru-RU"/>
              </w:rPr>
              <w:t>Самостраховки при падение.</w:t>
            </w:r>
          </w:p>
        </w:tc>
        <w:tc>
          <w:tcPr>
            <w:tcW w:w="991" w:type="pct"/>
            <w:gridSpan w:val="2"/>
          </w:tcPr>
          <w:p w14:paraId="5E067370"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F8B1E17" w14:textId="77777777" w:rsidTr="00BD4AB3">
        <w:trPr>
          <w:trHeight w:val="361"/>
        </w:trPr>
        <w:tc>
          <w:tcPr>
            <w:tcW w:w="327" w:type="pct"/>
            <w:shd w:val="clear" w:color="auto" w:fill="auto"/>
          </w:tcPr>
          <w:p w14:paraId="3EC587C2"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125-126</w:t>
            </w:r>
          </w:p>
        </w:tc>
        <w:tc>
          <w:tcPr>
            <w:tcW w:w="663" w:type="pct"/>
            <w:tcBorders>
              <w:top w:val="single" w:sz="4" w:space="0" w:color="auto"/>
              <w:left w:val="single" w:sz="4" w:space="0" w:color="auto"/>
              <w:bottom w:val="single" w:sz="4" w:space="0" w:color="auto"/>
              <w:right w:val="single" w:sz="4" w:space="0" w:color="auto"/>
            </w:tcBorders>
          </w:tcPr>
          <w:p w14:paraId="3AF5EC74"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077CE2DB"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D178E53"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6BBBEAC7"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232AD25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proofErr w:type="gramStart"/>
            <w:r>
              <w:rPr>
                <w:rFonts w:ascii="Times New Roman" w:eastAsia="Times New Roman" w:hAnsi="Times New Roman"/>
                <w:iCs/>
                <w:sz w:val="24"/>
                <w:szCs w:val="24"/>
                <w:lang w:eastAsia="ru-RU"/>
              </w:rPr>
              <w:t>Тактика  защиты</w:t>
            </w:r>
            <w:proofErr w:type="gramEnd"/>
            <w:r>
              <w:rPr>
                <w:rFonts w:ascii="Times New Roman" w:eastAsia="Times New Roman" w:hAnsi="Times New Roman"/>
                <w:iCs/>
                <w:sz w:val="24"/>
                <w:szCs w:val="24"/>
                <w:lang w:eastAsia="ru-RU"/>
              </w:rPr>
              <w:t>)</w:t>
            </w:r>
          </w:p>
        </w:tc>
        <w:tc>
          <w:tcPr>
            <w:tcW w:w="355" w:type="pct"/>
            <w:gridSpan w:val="2"/>
            <w:shd w:val="clear" w:color="auto" w:fill="auto"/>
          </w:tcPr>
          <w:p w14:paraId="3CD381B6"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1923E88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Подвижные игры и эстафеты.</w:t>
            </w:r>
          </w:p>
        </w:tc>
        <w:tc>
          <w:tcPr>
            <w:tcW w:w="991" w:type="pct"/>
            <w:gridSpan w:val="2"/>
          </w:tcPr>
          <w:p w14:paraId="119B57F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63A45B49" w14:textId="77777777" w:rsidTr="00BD4AB3">
        <w:trPr>
          <w:trHeight w:val="361"/>
        </w:trPr>
        <w:tc>
          <w:tcPr>
            <w:tcW w:w="327" w:type="pct"/>
            <w:shd w:val="clear" w:color="auto" w:fill="auto"/>
          </w:tcPr>
          <w:p w14:paraId="670E0D07"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127-128</w:t>
            </w:r>
          </w:p>
        </w:tc>
        <w:tc>
          <w:tcPr>
            <w:tcW w:w="663" w:type="pct"/>
            <w:tcBorders>
              <w:top w:val="single" w:sz="4" w:space="0" w:color="auto"/>
              <w:left w:val="single" w:sz="4" w:space="0" w:color="auto"/>
              <w:bottom w:val="single" w:sz="4" w:space="0" w:color="auto"/>
              <w:right w:val="single" w:sz="4" w:space="0" w:color="auto"/>
            </w:tcBorders>
          </w:tcPr>
          <w:p w14:paraId="2116B9F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7FE9B65C"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4405E201"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30BC207F"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3C3783B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55" w:type="pct"/>
            <w:gridSpan w:val="2"/>
            <w:shd w:val="clear" w:color="auto" w:fill="auto"/>
          </w:tcPr>
          <w:p w14:paraId="38C44285"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C38AFA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Поединок. Стоя и лежа.</w:t>
            </w:r>
          </w:p>
        </w:tc>
        <w:tc>
          <w:tcPr>
            <w:tcW w:w="991" w:type="pct"/>
            <w:gridSpan w:val="2"/>
          </w:tcPr>
          <w:p w14:paraId="05B74A2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565CC45D" w14:textId="77777777" w:rsidTr="00BD4AB3">
        <w:trPr>
          <w:trHeight w:val="361"/>
        </w:trPr>
        <w:tc>
          <w:tcPr>
            <w:tcW w:w="327" w:type="pct"/>
            <w:shd w:val="clear" w:color="auto" w:fill="auto"/>
          </w:tcPr>
          <w:p w14:paraId="334EE44D"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129-130</w:t>
            </w:r>
          </w:p>
        </w:tc>
        <w:tc>
          <w:tcPr>
            <w:tcW w:w="663" w:type="pct"/>
            <w:tcBorders>
              <w:top w:val="single" w:sz="4" w:space="0" w:color="auto"/>
              <w:left w:val="single" w:sz="4" w:space="0" w:color="auto"/>
              <w:bottom w:val="single" w:sz="4" w:space="0" w:color="auto"/>
              <w:right w:val="single" w:sz="4" w:space="0" w:color="auto"/>
            </w:tcBorders>
          </w:tcPr>
          <w:p w14:paraId="74991D3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31028625"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48E11813"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7E657A8C"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161B516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55" w:type="pct"/>
            <w:gridSpan w:val="2"/>
            <w:shd w:val="clear" w:color="auto" w:fill="auto"/>
          </w:tcPr>
          <w:p w14:paraId="310EE90F"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40FBBF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Болевые приемы.</w:t>
            </w:r>
          </w:p>
        </w:tc>
        <w:tc>
          <w:tcPr>
            <w:tcW w:w="991" w:type="pct"/>
            <w:gridSpan w:val="2"/>
          </w:tcPr>
          <w:p w14:paraId="0AAAD29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46643FC" w14:textId="77777777" w:rsidTr="00BD4AB3">
        <w:trPr>
          <w:trHeight w:val="361"/>
        </w:trPr>
        <w:tc>
          <w:tcPr>
            <w:tcW w:w="327" w:type="pct"/>
            <w:shd w:val="clear" w:color="auto" w:fill="auto"/>
          </w:tcPr>
          <w:p w14:paraId="3FE60CC3"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131-132</w:t>
            </w:r>
          </w:p>
        </w:tc>
        <w:tc>
          <w:tcPr>
            <w:tcW w:w="663" w:type="pct"/>
            <w:tcBorders>
              <w:top w:val="single" w:sz="4" w:space="0" w:color="auto"/>
              <w:left w:val="single" w:sz="4" w:space="0" w:color="auto"/>
              <w:bottom w:val="single" w:sz="4" w:space="0" w:color="auto"/>
              <w:right w:val="single" w:sz="4" w:space="0" w:color="auto"/>
            </w:tcBorders>
          </w:tcPr>
          <w:p w14:paraId="77845AA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2B975D6A"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8E778C2"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13108EBC"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7D40771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55" w:type="pct"/>
            <w:gridSpan w:val="2"/>
            <w:shd w:val="clear" w:color="auto" w:fill="auto"/>
          </w:tcPr>
          <w:p w14:paraId="2D26BC46"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211A55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Болевые   на руки.</w:t>
            </w:r>
          </w:p>
        </w:tc>
        <w:tc>
          <w:tcPr>
            <w:tcW w:w="991" w:type="pct"/>
            <w:gridSpan w:val="2"/>
          </w:tcPr>
          <w:p w14:paraId="3A01DC1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110B694C" w14:textId="77777777" w:rsidTr="00BD4AB3">
        <w:trPr>
          <w:trHeight w:val="361"/>
        </w:trPr>
        <w:tc>
          <w:tcPr>
            <w:tcW w:w="327" w:type="pct"/>
            <w:shd w:val="clear" w:color="auto" w:fill="auto"/>
          </w:tcPr>
          <w:p w14:paraId="124B19A1"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133-134</w:t>
            </w:r>
          </w:p>
        </w:tc>
        <w:tc>
          <w:tcPr>
            <w:tcW w:w="663" w:type="pct"/>
            <w:tcBorders>
              <w:top w:val="single" w:sz="4" w:space="0" w:color="auto"/>
              <w:left w:val="single" w:sz="4" w:space="0" w:color="auto"/>
              <w:bottom w:val="single" w:sz="4" w:space="0" w:color="auto"/>
              <w:right w:val="single" w:sz="4" w:space="0" w:color="auto"/>
            </w:tcBorders>
          </w:tcPr>
          <w:p w14:paraId="6622EB5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64AC1943"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39520E4F"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1BFBC6EA"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250ACD2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proofErr w:type="gramStart"/>
            <w:r>
              <w:rPr>
                <w:rFonts w:ascii="Times New Roman" w:eastAsia="Times New Roman" w:hAnsi="Times New Roman"/>
                <w:iCs/>
                <w:sz w:val="24"/>
                <w:szCs w:val="24"/>
                <w:lang w:eastAsia="ru-RU"/>
              </w:rPr>
              <w:t>Тактика  защиты</w:t>
            </w:r>
            <w:proofErr w:type="gramEnd"/>
            <w:r>
              <w:rPr>
                <w:rFonts w:ascii="Times New Roman" w:eastAsia="Times New Roman" w:hAnsi="Times New Roman"/>
                <w:iCs/>
                <w:sz w:val="24"/>
                <w:szCs w:val="24"/>
                <w:lang w:eastAsia="ru-RU"/>
              </w:rPr>
              <w:t>)</w:t>
            </w:r>
          </w:p>
        </w:tc>
        <w:tc>
          <w:tcPr>
            <w:tcW w:w="355" w:type="pct"/>
            <w:gridSpan w:val="2"/>
            <w:shd w:val="clear" w:color="auto" w:fill="auto"/>
          </w:tcPr>
          <w:p w14:paraId="2A6D62AE"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16F7D4F"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val="tt-RU" w:eastAsia="ru-RU"/>
              </w:rPr>
              <w:t>Уходы из болевых.</w:t>
            </w:r>
          </w:p>
        </w:tc>
        <w:tc>
          <w:tcPr>
            <w:tcW w:w="991" w:type="pct"/>
            <w:gridSpan w:val="2"/>
          </w:tcPr>
          <w:p w14:paraId="6D272034"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F14061A" w14:textId="77777777" w:rsidTr="00BD4AB3">
        <w:trPr>
          <w:trHeight w:val="361"/>
        </w:trPr>
        <w:tc>
          <w:tcPr>
            <w:tcW w:w="327" w:type="pct"/>
            <w:shd w:val="clear" w:color="auto" w:fill="auto"/>
          </w:tcPr>
          <w:p w14:paraId="7DD34C91"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135-136</w:t>
            </w:r>
          </w:p>
        </w:tc>
        <w:tc>
          <w:tcPr>
            <w:tcW w:w="663" w:type="pct"/>
            <w:tcBorders>
              <w:top w:val="single" w:sz="4" w:space="0" w:color="auto"/>
              <w:left w:val="single" w:sz="4" w:space="0" w:color="auto"/>
              <w:bottom w:val="single" w:sz="4" w:space="0" w:color="auto"/>
              <w:right w:val="single" w:sz="4" w:space="0" w:color="auto"/>
            </w:tcBorders>
          </w:tcPr>
          <w:p w14:paraId="2E2D4D3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1AF7F83F"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35FB446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037B1FA0"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578DD3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val="tt-RU" w:eastAsia="ru-RU"/>
              </w:rPr>
              <w:t>Упражнения со жгутом ,поясом.</w:t>
            </w:r>
            <w:r w:rsidRPr="006C5D47">
              <w:rPr>
                <w:rFonts w:ascii="Times New Roman" w:eastAsia="Times New Roman" w:hAnsi="Times New Roman"/>
                <w:iCs/>
                <w:sz w:val="24"/>
                <w:szCs w:val="24"/>
                <w:lang w:eastAsia="ru-RU"/>
              </w:rPr>
              <w:t>.</w:t>
            </w:r>
          </w:p>
        </w:tc>
        <w:tc>
          <w:tcPr>
            <w:tcW w:w="991" w:type="pct"/>
            <w:gridSpan w:val="2"/>
          </w:tcPr>
          <w:p w14:paraId="28CA971D"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5377136A" w14:textId="77777777" w:rsidTr="00BD4AB3">
        <w:trPr>
          <w:trHeight w:val="361"/>
        </w:trPr>
        <w:tc>
          <w:tcPr>
            <w:tcW w:w="327" w:type="pct"/>
            <w:shd w:val="clear" w:color="auto" w:fill="auto"/>
          </w:tcPr>
          <w:p w14:paraId="3E3B1A18"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137-138</w:t>
            </w:r>
          </w:p>
        </w:tc>
        <w:tc>
          <w:tcPr>
            <w:tcW w:w="663" w:type="pct"/>
            <w:tcBorders>
              <w:top w:val="single" w:sz="4" w:space="0" w:color="auto"/>
              <w:left w:val="single" w:sz="4" w:space="0" w:color="auto"/>
              <w:bottom w:val="single" w:sz="4" w:space="0" w:color="auto"/>
              <w:right w:val="single" w:sz="4" w:space="0" w:color="auto"/>
            </w:tcBorders>
          </w:tcPr>
          <w:p w14:paraId="7C64CDE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423CFAAD"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3869A92C"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488BCD28"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364A5F0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5E2BA3A5"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B31DB9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Болевые в стойке.</w:t>
            </w:r>
          </w:p>
        </w:tc>
        <w:tc>
          <w:tcPr>
            <w:tcW w:w="991" w:type="pct"/>
            <w:gridSpan w:val="2"/>
          </w:tcPr>
          <w:p w14:paraId="52C10F5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5C989059" w14:textId="77777777" w:rsidTr="00BD4AB3">
        <w:trPr>
          <w:trHeight w:val="361"/>
        </w:trPr>
        <w:tc>
          <w:tcPr>
            <w:tcW w:w="327" w:type="pct"/>
            <w:shd w:val="clear" w:color="auto" w:fill="auto"/>
          </w:tcPr>
          <w:p w14:paraId="1A309EEE"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139-140</w:t>
            </w:r>
          </w:p>
        </w:tc>
        <w:tc>
          <w:tcPr>
            <w:tcW w:w="663" w:type="pct"/>
            <w:tcBorders>
              <w:top w:val="single" w:sz="4" w:space="0" w:color="auto"/>
              <w:left w:val="single" w:sz="4" w:space="0" w:color="auto"/>
              <w:bottom w:val="single" w:sz="4" w:space="0" w:color="auto"/>
              <w:right w:val="single" w:sz="4" w:space="0" w:color="auto"/>
            </w:tcBorders>
          </w:tcPr>
          <w:p w14:paraId="564DC6A2"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00CA1B35"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4827860"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7C50D69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(Общая </w:t>
            </w:r>
            <w:proofErr w:type="gramStart"/>
            <w:r>
              <w:rPr>
                <w:rFonts w:ascii="Times New Roman" w:eastAsia="Times New Roman" w:hAnsi="Times New Roman"/>
                <w:iCs/>
                <w:sz w:val="24"/>
                <w:szCs w:val="24"/>
                <w:lang w:eastAsia="ru-RU"/>
              </w:rPr>
              <w:t>физическая  подготовка</w:t>
            </w:r>
            <w:proofErr w:type="gramEnd"/>
            <w:r>
              <w:rPr>
                <w:rFonts w:ascii="Times New Roman" w:eastAsia="Times New Roman" w:hAnsi="Times New Roman"/>
                <w:iCs/>
                <w:sz w:val="24"/>
                <w:szCs w:val="24"/>
                <w:lang w:eastAsia="ru-RU"/>
              </w:rPr>
              <w:t>)</w:t>
            </w:r>
          </w:p>
        </w:tc>
        <w:tc>
          <w:tcPr>
            <w:tcW w:w="355" w:type="pct"/>
            <w:gridSpan w:val="2"/>
            <w:shd w:val="clear" w:color="auto" w:fill="auto"/>
          </w:tcPr>
          <w:p w14:paraId="44452A62"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C77CF0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Общеразвивающие упражнения</w:t>
            </w:r>
          </w:p>
        </w:tc>
        <w:tc>
          <w:tcPr>
            <w:tcW w:w="991" w:type="pct"/>
            <w:gridSpan w:val="2"/>
          </w:tcPr>
          <w:p w14:paraId="0B4E798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3B9AAFA1" w14:textId="77777777" w:rsidTr="00BD4AB3">
        <w:trPr>
          <w:trHeight w:val="361"/>
        </w:trPr>
        <w:tc>
          <w:tcPr>
            <w:tcW w:w="327" w:type="pct"/>
            <w:shd w:val="clear" w:color="auto" w:fill="auto"/>
          </w:tcPr>
          <w:p w14:paraId="63E6868A"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141-142</w:t>
            </w:r>
          </w:p>
        </w:tc>
        <w:tc>
          <w:tcPr>
            <w:tcW w:w="663" w:type="pct"/>
            <w:tcBorders>
              <w:top w:val="single" w:sz="4" w:space="0" w:color="auto"/>
              <w:left w:val="single" w:sz="4" w:space="0" w:color="auto"/>
              <w:bottom w:val="single" w:sz="4" w:space="0" w:color="auto"/>
              <w:right w:val="single" w:sz="4" w:space="0" w:color="auto"/>
            </w:tcBorders>
          </w:tcPr>
          <w:p w14:paraId="1DC43EA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0CA4D421"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A6ABDB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355" w:type="pct"/>
            <w:gridSpan w:val="2"/>
            <w:shd w:val="clear" w:color="auto" w:fill="auto"/>
          </w:tcPr>
          <w:p w14:paraId="5BFC28FC"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73BD24C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Болевые на ноги.</w:t>
            </w:r>
          </w:p>
        </w:tc>
        <w:tc>
          <w:tcPr>
            <w:tcW w:w="991" w:type="pct"/>
            <w:gridSpan w:val="2"/>
          </w:tcPr>
          <w:p w14:paraId="3A3919A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4E9E7CEF" w14:textId="77777777" w:rsidTr="00BD4AB3">
        <w:trPr>
          <w:trHeight w:val="361"/>
        </w:trPr>
        <w:tc>
          <w:tcPr>
            <w:tcW w:w="327" w:type="pct"/>
            <w:shd w:val="clear" w:color="auto" w:fill="auto"/>
          </w:tcPr>
          <w:p w14:paraId="38508CA7"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143-144</w:t>
            </w:r>
          </w:p>
        </w:tc>
        <w:tc>
          <w:tcPr>
            <w:tcW w:w="663" w:type="pct"/>
            <w:tcBorders>
              <w:top w:val="single" w:sz="4" w:space="0" w:color="auto"/>
              <w:left w:val="single" w:sz="4" w:space="0" w:color="auto"/>
              <w:bottom w:val="single" w:sz="4" w:space="0" w:color="auto"/>
              <w:right w:val="single" w:sz="4" w:space="0" w:color="auto"/>
            </w:tcBorders>
          </w:tcPr>
          <w:p w14:paraId="0530C25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3A9CCED0"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CB6CC6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7BCCE9F4"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7F38219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Болевой на </w:t>
            </w:r>
            <w:proofErr w:type="gramStart"/>
            <w:r w:rsidRPr="006C5D47">
              <w:rPr>
                <w:rFonts w:ascii="Times New Roman" w:eastAsia="Times New Roman" w:hAnsi="Times New Roman"/>
                <w:iCs/>
                <w:sz w:val="24"/>
                <w:szCs w:val="24"/>
                <w:lang w:eastAsia="ru-RU"/>
              </w:rPr>
              <w:t>связки..</w:t>
            </w:r>
            <w:proofErr w:type="gramEnd"/>
          </w:p>
        </w:tc>
        <w:tc>
          <w:tcPr>
            <w:tcW w:w="991" w:type="pct"/>
            <w:gridSpan w:val="2"/>
          </w:tcPr>
          <w:p w14:paraId="276E542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375FE9C9" w14:textId="77777777" w:rsidTr="00BD4AB3">
        <w:trPr>
          <w:trHeight w:val="361"/>
        </w:trPr>
        <w:tc>
          <w:tcPr>
            <w:tcW w:w="327" w:type="pct"/>
            <w:shd w:val="clear" w:color="auto" w:fill="auto"/>
          </w:tcPr>
          <w:p w14:paraId="312BBBD6"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145-146</w:t>
            </w:r>
          </w:p>
        </w:tc>
        <w:tc>
          <w:tcPr>
            <w:tcW w:w="663" w:type="pct"/>
            <w:tcBorders>
              <w:top w:val="single" w:sz="4" w:space="0" w:color="auto"/>
              <w:left w:val="single" w:sz="4" w:space="0" w:color="auto"/>
              <w:bottom w:val="single" w:sz="4" w:space="0" w:color="auto"/>
              <w:right w:val="single" w:sz="4" w:space="0" w:color="auto"/>
            </w:tcBorders>
          </w:tcPr>
          <w:p w14:paraId="75D1C081"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69" w:type="pct"/>
            <w:shd w:val="clear" w:color="auto" w:fill="auto"/>
          </w:tcPr>
          <w:p w14:paraId="0AD304CF"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C6C3B0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3F22A1B0"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EA1C4B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Развитие быстроты реакции, наблюдательности.</w:t>
            </w:r>
          </w:p>
        </w:tc>
        <w:tc>
          <w:tcPr>
            <w:tcW w:w="991" w:type="pct"/>
            <w:gridSpan w:val="2"/>
          </w:tcPr>
          <w:p w14:paraId="0F0469E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22B96795" w14:textId="77777777" w:rsidTr="00BD4AB3">
        <w:trPr>
          <w:trHeight w:val="361"/>
        </w:trPr>
        <w:tc>
          <w:tcPr>
            <w:tcW w:w="327" w:type="pct"/>
            <w:shd w:val="clear" w:color="auto" w:fill="auto"/>
          </w:tcPr>
          <w:p w14:paraId="75988B33"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147-148</w:t>
            </w:r>
          </w:p>
        </w:tc>
        <w:tc>
          <w:tcPr>
            <w:tcW w:w="663" w:type="pct"/>
            <w:tcBorders>
              <w:top w:val="single" w:sz="4" w:space="0" w:color="auto"/>
              <w:left w:val="single" w:sz="4" w:space="0" w:color="auto"/>
              <w:bottom w:val="single" w:sz="4" w:space="0" w:color="auto"/>
              <w:right w:val="single" w:sz="4" w:space="0" w:color="auto"/>
            </w:tcBorders>
          </w:tcPr>
          <w:p w14:paraId="782112C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27DAEBE9"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4990E5B"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4EC88230"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7D37501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proofErr w:type="gramStart"/>
            <w:r>
              <w:rPr>
                <w:rFonts w:ascii="Times New Roman" w:eastAsia="Times New Roman" w:hAnsi="Times New Roman"/>
                <w:iCs/>
                <w:sz w:val="24"/>
                <w:szCs w:val="24"/>
                <w:lang w:eastAsia="ru-RU"/>
              </w:rPr>
              <w:t>Тактика  защиты</w:t>
            </w:r>
            <w:proofErr w:type="gramEnd"/>
            <w:r>
              <w:rPr>
                <w:rFonts w:ascii="Times New Roman" w:eastAsia="Times New Roman" w:hAnsi="Times New Roman"/>
                <w:iCs/>
                <w:sz w:val="24"/>
                <w:szCs w:val="24"/>
                <w:lang w:eastAsia="ru-RU"/>
              </w:rPr>
              <w:t>)</w:t>
            </w:r>
          </w:p>
        </w:tc>
        <w:tc>
          <w:tcPr>
            <w:tcW w:w="355" w:type="pct"/>
            <w:gridSpan w:val="2"/>
            <w:shd w:val="clear" w:color="auto" w:fill="auto"/>
          </w:tcPr>
          <w:p w14:paraId="4E0773D7"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EF3ED07"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eastAsia="ru-RU"/>
              </w:rPr>
              <w:t>Выведение из равновесия.</w:t>
            </w:r>
          </w:p>
        </w:tc>
        <w:tc>
          <w:tcPr>
            <w:tcW w:w="991" w:type="pct"/>
            <w:gridSpan w:val="2"/>
          </w:tcPr>
          <w:p w14:paraId="3ED8EAE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E182DCE" w14:textId="77777777" w:rsidTr="00BD4AB3">
        <w:trPr>
          <w:trHeight w:val="361"/>
        </w:trPr>
        <w:tc>
          <w:tcPr>
            <w:tcW w:w="327" w:type="pct"/>
            <w:shd w:val="clear" w:color="auto" w:fill="auto"/>
          </w:tcPr>
          <w:p w14:paraId="3DC77EAB"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149-150</w:t>
            </w:r>
          </w:p>
        </w:tc>
        <w:tc>
          <w:tcPr>
            <w:tcW w:w="663" w:type="pct"/>
            <w:tcBorders>
              <w:top w:val="single" w:sz="4" w:space="0" w:color="auto"/>
              <w:left w:val="single" w:sz="4" w:space="0" w:color="auto"/>
              <w:bottom w:val="single" w:sz="4" w:space="0" w:color="auto"/>
              <w:right w:val="single" w:sz="4" w:space="0" w:color="auto"/>
            </w:tcBorders>
          </w:tcPr>
          <w:p w14:paraId="29534129"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79F78FF7"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95B0146"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234CAEBA"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4FD7D64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proofErr w:type="gramStart"/>
            <w:r>
              <w:rPr>
                <w:rFonts w:ascii="Times New Roman" w:eastAsia="Times New Roman" w:hAnsi="Times New Roman"/>
                <w:iCs/>
                <w:sz w:val="24"/>
                <w:szCs w:val="24"/>
                <w:lang w:eastAsia="ru-RU"/>
              </w:rPr>
              <w:t>Тактика  защиты</w:t>
            </w:r>
            <w:proofErr w:type="gramEnd"/>
            <w:r>
              <w:rPr>
                <w:rFonts w:ascii="Times New Roman" w:eastAsia="Times New Roman" w:hAnsi="Times New Roman"/>
                <w:iCs/>
                <w:sz w:val="24"/>
                <w:szCs w:val="24"/>
                <w:lang w:eastAsia="ru-RU"/>
              </w:rPr>
              <w:t>)</w:t>
            </w:r>
          </w:p>
        </w:tc>
        <w:tc>
          <w:tcPr>
            <w:tcW w:w="355" w:type="pct"/>
            <w:gridSpan w:val="2"/>
            <w:shd w:val="clear" w:color="auto" w:fill="auto"/>
          </w:tcPr>
          <w:p w14:paraId="26456C24"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05279F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Выведение из равновесия в </w:t>
            </w:r>
            <w:proofErr w:type="gramStart"/>
            <w:r w:rsidRPr="006C5D47">
              <w:rPr>
                <w:rFonts w:ascii="Times New Roman" w:eastAsia="Times New Roman" w:hAnsi="Times New Roman"/>
                <w:iCs/>
                <w:sz w:val="24"/>
                <w:szCs w:val="24"/>
                <w:lang w:eastAsia="ru-RU"/>
              </w:rPr>
              <w:t xml:space="preserve">партере.   </w:t>
            </w:r>
            <w:proofErr w:type="gramEnd"/>
            <w:r w:rsidRPr="006C5D47">
              <w:rPr>
                <w:rFonts w:ascii="Times New Roman" w:eastAsia="Times New Roman" w:hAnsi="Times New Roman"/>
                <w:iCs/>
                <w:sz w:val="24"/>
                <w:szCs w:val="24"/>
                <w:lang w:eastAsia="ru-RU"/>
              </w:rPr>
              <w:t xml:space="preserve">   </w:t>
            </w:r>
          </w:p>
        </w:tc>
        <w:tc>
          <w:tcPr>
            <w:tcW w:w="991" w:type="pct"/>
            <w:gridSpan w:val="2"/>
          </w:tcPr>
          <w:p w14:paraId="071CFCB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DAE104A" w14:textId="77777777" w:rsidTr="00BD4AB3">
        <w:trPr>
          <w:trHeight w:val="361"/>
        </w:trPr>
        <w:tc>
          <w:tcPr>
            <w:tcW w:w="327" w:type="pct"/>
            <w:shd w:val="clear" w:color="auto" w:fill="auto"/>
          </w:tcPr>
          <w:p w14:paraId="00A2278F"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151-152</w:t>
            </w:r>
          </w:p>
        </w:tc>
        <w:tc>
          <w:tcPr>
            <w:tcW w:w="663" w:type="pct"/>
            <w:tcBorders>
              <w:top w:val="single" w:sz="4" w:space="0" w:color="auto"/>
              <w:left w:val="single" w:sz="4" w:space="0" w:color="auto"/>
              <w:bottom w:val="single" w:sz="4" w:space="0" w:color="auto"/>
              <w:right w:val="single" w:sz="4" w:space="0" w:color="auto"/>
            </w:tcBorders>
          </w:tcPr>
          <w:p w14:paraId="67D445D4"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5587CEA6"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60FAC8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325B1C1A"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6C51CF7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proofErr w:type="gramStart"/>
            <w:r>
              <w:rPr>
                <w:rFonts w:ascii="Times New Roman" w:eastAsia="Times New Roman" w:hAnsi="Times New Roman"/>
                <w:iCs/>
                <w:sz w:val="24"/>
                <w:szCs w:val="24"/>
                <w:lang w:eastAsia="ru-RU"/>
              </w:rPr>
              <w:t>Тактика  защиты</w:t>
            </w:r>
            <w:proofErr w:type="gramEnd"/>
            <w:r>
              <w:rPr>
                <w:rFonts w:ascii="Times New Roman" w:eastAsia="Times New Roman" w:hAnsi="Times New Roman"/>
                <w:iCs/>
                <w:sz w:val="24"/>
                <w:szCs w:val="24"/>
                <w:lang w:eastAsia="ru-RU"/>
              </w:rPr>
              <w:t>)</w:t>
            </w:r>
          </w:p>
        </w:tc>
        <w:tc>
          <w:tcPr>
            <w:tcW w:w="355" w:type="pct"/>
            <w:gridSpan w:val="2"/>
            <w:shd w:val="clear" w:color="auto" w:fill="auto"/>
          </w:tcPr>
          <w:p w14:paraId="1991B12D"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546B8D5"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eastAsia="ru-RU"/>
              </w:rPr>
              <w:t>Бросок через бедро.</w:t>
            </w:r>
          </w:p>
        </w:tc>
        <w:tc>
          <w:tcPr>
            <w:tcW w:w="991" w:type="pct"/>
            <w:gridSpan w:val="2"/>
          </w:tcPr>
          <w:p w14:paraId="052D80A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318EE91" w14:textId="77777777" w:rsidTr="00BD4AB3">
        <w:trPr>
          <w:trHeight w:val="361"/>
        </w:trPr>
        <w:tc>
          <w:tcPr>
            <w:tcW w:w="327" w:type="pct"/>
            <w:shd w:val="clear" w:color="auto" w:fill="auto"/>
          </w:tcPr>
          <w:p w14:paraId="59B3BD80"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153-154</w:t>
            </w:r>
          </w:p>
        </w:tc>
        <w:tc>
          <w:tcPr>
            <w:tcW w:w="663" w:type="pct"/>
            <w:tcBorders>
              <w:top w:val="single" w:sz="4" w:space="0" w:color="auto"/>
              <w:left w:val="single" w:sz="4" w:space="0" w:color="auto"/>
              <w:bottom w:val="single" w:sz="4" w:space="0" w:color="auto"/>
              <w:right w:val="single" w:sz="4" w:space="0" w:color="auto"/>
            </w:tcBorders>
          </w:tcPr>
          <w:p w14:paraId="5F79B070"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5A72A9D4"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BEA0E7E"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5D3AE7DD"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37DDFF4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5A97E3AB"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100607E4" w14:textId="77777777" w:rsidR="00BD4AB3" w:rsidRPr="006C5D47" w:rsidRDefault="00BD4AB3" w:rsidP="00BD4AB3">
            <w:pPr>
              <w:spacing w:after="0" w:line="240" w:lineRule="auto"/>
              <w:rPr>
                <w:rFonts w:ascii="Times New Roman" w:eastAsia="Times New Roman" w:hAnsi="Times New Roman"/>
                <w:iCs/>
                <w:sz w:val="24"/>
                <w:szCs w:val="24"/>
                <w:lang w:eastAsia="ru-RU"/>
              </w:rPr>
            </w:pPr>
            <w:proofErr w:type="gramStart"/>
            <w:r w:rsidRPr="006C5D47">
              <w:rPr>
                <w:rFonts w:ascii="Times New Roman" w:eastAsia="Times New Roman" w:hAnsi="Times New Roman"/>
                <w:iCs/>
                <w:sz w:val="24"/>
                <w:szCs w:val="24"/>
                <w:lang w:eastAsia="ru-RU"/>
              </w:rPr>
              <w:t>Элементы .Разучивание</w:t>
            </w:r>
            <w:proofErr w:type="gramEnd"/>
            <w:r w:rsidRPr="006C5D47">
              <w:rPr>
                <w:rFonts w:ascii="Times New Roman" w:eastAsia="Times New Roman" w:hAnsi="Times New Roman"/>
                <w:iCs/>
                <w:sz w:val="24"/>
                <w:szCs w:val="24"/>
                <w:lang w:eastAsia="ru-RU"/>
              </w:rPr>
              <w:t xml:space="preserve"> и отработка броска через бедро.</w:t>
            </w:r>
          </w:p>
        </w:tc>
        <w:tc>
          <w:tcPr>
            <w:tcW w:w="991" w:type="pct"/>
            <w:gridSpan w:val="2"/>
          </w:tcPr>
          <w:p w14:paraId="5269777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0C33E98" w14:textId="77777777" w:rsidTr="00BD4AB3">
        <w:trPr>
          <w:trHeight w:val="361"/>
        </w:trPr>
        <w:tc>
          <w:tcPr>
            <w:tcW w:w="327" w:type="pct"/>
            <w:shd w:val="clear" w:color="auto" w:fill="auto"/>
          </w:tcPr>
          <w:p w14:paraId="5E84FE73"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155-156</w:t>
            </w:r>
          </w:p>
        </w:tc>
        <w:tc>
          <w:tcPr>
            <w:tcW w:w="663" w:type="pct"/>
            <w:tcBorders>
              <w:top w:val="single" w:sz="4" w:space="0" w:color="auto"/>
              <w:left w:val="single" w:sz="4" w:space="0" w:color="auto"/>
              <w:bottom w:val="single" w:sz="4" w:space="0" w:color="auto"/>
              <w:right w:val="single" w:sz="4" w:space="0" w:color="auto"/>
            </w:tcBorders>
          </w:tcPr>
          <w:p w14:paraId="2F227073"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5740AA1E"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6CB1F88"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19858E0F"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33A78D4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proofErr w:type="gramStart"/>
            <w:r w:rsidRPr="006C5D47">
              <w:rPr>
                <w:rFonts w:ascii="Times New Roman" w:eastAsia="Times New Roman" w:hAnsi="Times New Roman"/>
                <w:iCs/>
                <w:sz w:val="24"/>
                <w:szCs w:val="24"/>
                <w:lang w:eastAsia="ru-RU"/>
              </w:rPr>
              <w:t xml:space="preserve">Тактика  </w:t>
            </w:r>
            <w:r>
              <w:rPr>
                <w:rFonts w:ascii="Times New Roman" w:eastAsia="Times New Roman" w:hAnsi="Times New Roman"/>
                <w:iCs/>
                <w:sz w:val="24"/>
                <w:szCs w:val="24"/>
                <w:lang w:eastAsia="ru-RU"/>
              </w:rPr>
              <w:t>защиты</w:t>
            </w:r>
            <w:proofErr w:type="gramEnd"/>
            <w:r>
              <w:rPr>
                <w:rFonts w:ascii="Times New Roman" w:eastAsia="Times New Roman" w:hAnsi="Times New Roman"/>
                <w:iCs/>
                <w:sz w:val="24"/>
                <w:szCs w:val="24"/>
                <w:lang w:eastAsia="ru-RU"/>
              </w:rPr>
              <w:t>)</w:t>
            </w:r>
          </w:p>
        </w:tc>
        <w:tc>
          <w:tcPr>
            <w:tcW w:w="355" w:type="pct"/>
            <w:gridSpan w:val="2"/>
            <w:shd w:val="clear" w:color="auto" w:fill="auto"/>
          </w:tcPr>
          <w:p w14:paraId="3DE37645"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A3D059D"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eastAsia="ru-RU"/>
              </w:rPr>
              <w:t>Игра с набивным мячом.</w:t>
            </w:r>
          </w:p>
        </w:tc>
        <w:tc>
          <w:tcPr>
            <w:tcW w:w="991" w:type="pct"/>
            <w:gridSpan w:val="2"/>
          </w:tcPr>
          <w:p w14:paraId="720D3BF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9CA7045" w14:textId="77777777" w:rsidTr="00BD4AB3">
        <w:trPr>
          <w:trHeight w:val="361"/>
        </w:trPr>
        <w:tc>
          <w:tcPr>
            <w:tcW w:w="327" w:type="pct"/>
            <w:shd w:val="clear" w:color="auto" w:fill="auto"/>
          </w:tcPr>
          <w:p w14:paraId="5D44ED10"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157-158</w:t>
            </w:r>
          </w:p>
        </w:tc>
        <w:tc>
          <w:tcPr>
            <w:tcW w:w="663" w:type="pct"/>
            <w:tcBorders>
              <w:top w:val="single" w:sz="4" w:space="0" w:color="auto"/>
              <w:left w:val="single" w:sz="4" w:space="0" w:color="auto"/>
              <w:bottom w:val="single" w:sz="4" w:space="0" w:color="auto"/>
              <w:right w:val="single" w:sz="4" w:space="0" w:color="auto"/>
            </w:tcBorders>
          </w:tcPr>
          <w:p w14:paraId="38476039"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25432EBE"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D65062B"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47AA5C9D"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6DAFC75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proofErr w:type="gramStart"/>
            <w:r w:rsidRPr="006C5D47">
              <w:rPr>
                <w:rFonts w:ascii="Times New Roman" w:eastAsia="Times New Roman" w:hAnsi="Times New Roman"/>
                <w:iCs/>
                <w:sz w:val="24"/>
                <w:szCs w:val="24"/>
                <w:lang w:eastAsia="ru-RU"/>
              </w:rPr>
              <w:t xml:space="preserve">Тактика  </w:t>
            </w:r>
            <w:r>
              <w:rPr>
                <w:rFonts w:ascii="Times New Roman" w:eastAsia="Times New Roman" w:hAnsi="Times New Roman"/>
                <w:iCs/>
                <w:sz w:val="24"/>
                <w:szCs w:val="24"/>
                <w:lang w:eastAsia="ru-RU"/>
              </w:rPr>
              <w:t>защиты</w:t>
            </w:r>
            <w:proofErr w:type="gramEnd"/>
            <w:r>
              <w:rPr>
                <w:rFonts w:ascii="Times New Roman" w:eastAsia="Times New Roman" w:hAnsi="Times New Roman"/>
                <w:iCs/>
                <w:sz w:val="24"/>
                <w:szCs w:val="24"/>
                <w:lang w:eastAsia="ru-RU"/>
              </w:rPr>
              <w:t>)</w:t>
            </w:r>
          </w:p>
        </w:tc>
        <w:tc>
          <w:tcPr>
            <w:tcW w:w="355" w:type="pct"/>
            <w:gridSpan w:val="2"/>
            <w:shd w:val="clear" w:color="auto" w:fill="auto"/>
          </w:tcPr>
          <w:p w14:paraId="0B7EC89F"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19E32CD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Конт приемы от бросков.</w:t>
            </w:r>
          </w:p>
        </w:tc>
        <w:tc>
          <w:tcPr>
            <w:tcW w:w="991" w:type="pct"/>
            <w:gridSpan w:val="2"/>
          </w:tcPr>
          <w:p w14:paraId="3B3C0CF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1963403" w14:textId="77777777" w:rsidTr="00BD4AB3">
        <w:trPr>
          <w:trHeight w:val="361"/>
        </w:trPr>
        <w:tc>
          <w:tcPr>
            <w:tcW w:w="327" w:type="pct"/>
            <w:shd w:val="clear" w:color="auto" w:fill="auto"/>
          </w:tcPr>
          <w:p w14:paraId="3641C94E"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159-160</w:t>
            </w:r>
          </w:p>
        </w:tc>
        <w:tc>
          <w:tcPr>
            <w:tcW w:w="663" w:type="pct"/>
            <w:tcBorders>
              <w:top w:val="single" w:sz="4" w:space="0" w:color="auto"/>
              <w:left w:val="single" w:sz="4" w:space="0" w:color="auto"/>
              <w:bottom w:val="single" w:sz="4" w:space="0" w:color="auto"/>
              <w:right w:val="single" w:sz="4" w:space="0" w:color="auto"/>
            </w:tcBorders>
          </w:tcPr>
          <w:p w14:paraId="14D47EB2"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370D1F79"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w:t>
            </w:r>
          </w:p>
        </w:tc>
        <w:tc>
          <w:tcPr>
            <w:tcW w:w="1307" w:type="pct"/>
            <w:shd w:val="clear" w:color="auto" w:fill="auto"/>
          </w:tcPr>
          <w:p w14:paraId="0D7D3043"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16B142E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(Общая </w:t>
            </w:r>
            <w:proofErr w:type="gramStart"/>
            <w:r>
              <w:rPr>
                <w:rFonts w:ascii="Times New Roman" w:eastAsia="Times New Roman" w:hAnsi="Times New Roman"/>
                <w:iCs/>
                <w:sz w:val="24"/>
                <w:szCs w:val="24"/>
                <w:lang w:eastAsia="ru-RU"/>
              </w:rPr>
              <w:t>физическая  подготовка</w:t>
            </w:r>
            <w:proofErr w:type="gramEnd"/>
            <w:r>
              <w:rPr>
                <w:rFonts w:ascii="Times New Roman" w:eastAsia="Times New Roman" w:hAnsi="Times New Roman"/>
                <w:iCs/>
                <w:sz w:val="24"/>
                <w:szCs w:val="24"/>
                <w:lang w:eastAsia="ru-RU"/>
              </w:rPr>
              <w:t>)</w:t>
            </w:r>
          </w:p>
        </w:tc>
        <w:tc>
          <w:tcPr>
            <w:tcW w:w="355" w:type="pct"/>
            <w:gridSpan w:val="2"/>
            <w:shd w:val="clear" w:color="auto" w:fill="auto"/>
          </w:tcPr>
          <w:p w14:paraId="295F3842"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4FE0E3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Общеразвивающие упражнения.</w:t>
            </w:r>
          </w:p>
        </w:tc>
        <w:tc>
          <w:tcPr>
            <w:tcW w:w="991" w:type="pct"/>
            <w:gridSpan w:val="2"/>
          </w:tcPr>
          <w:p w14:paraId="617571A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367A4319" w14:textId="77777777" w:rsidTr="00BD4AB3">
        <w:trPr>
          <w:trHeight w:val="361"/>
        </w:trPr>
        <w:tc>
          <w:tcPr>
            <w:tcW w:w="327" w:type="pct"/>
            <w:shd w:val="clear" w:color="auto" w:fill="auto"/>
          </w:tcPr>
          <w:p w14:paraId="2A564C34"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161-162</w:t>
            </w:r>
          </w:p>
        </w:tc>
        <w:tc>
          <w:tcPr>
            <w:tcW w:w="663" w:type="pct"/>
            <w:tcBorders>
              <w:top w:val="single" w:sz="4" w:space="0" w:color="auto"/>
              <w:left w:val="single" w:sz="4" w:space="0" w:color="auto"/>
              <w:bottom w:val="single" w:sz="4" w:space="0" w:color="auto"/>
              <w:right w:val="single" w:sz="4" w:space="0" w:color="auto"/>
            </w:tcBorders>
          </w:tcPr>
          <w:p w14:paraId="4BB63D22"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29541DD1"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B0893F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Контрольные испытания</w:t>
            </w:r>
            <w:r>
              <w:rPr>
                <w:rFonts w:ascii="Times New Roman" w:eastAsia="Times New Roman" w:hAnsi="Times New Roman"/>
                <w:iCs/>
                <w:sz w:val="24"/>
                <w:szCs w:val="24"/>
                <w:lang w:eastAsia="ru-RU"/>
              </w:rPr>
              <w:t xml:space="preserve"> (индивидуальная)</w:t>
            </w:r>
          </w:p>
        </w:tc>
        <w:tc>
          <w:tcPr>
            <w:tcW w:w="355" w:type="pct"/>
            <w:gridSpan w:val="2"/>
            <w:shd w:val="clear" w:color="auto" w:fill="auto"/>
          </w:tcPr>
          <w:p w14:paraId="33208D85"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2E202A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Контрольные тесты по ОФП и СФП</w:t>
            </w:r>
          </w:p>
        </w:tc>
        <w:tc>
          <w:tcPr>
            <w:tcW w:w="991" w:type="pct"/>
            <w:gridSpan w:val="2"/>
          </w:tcPr>
          <w:p w14:paraId="338CAA9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Контрольные испытания</w:t>
            </w:r>
          </w:p>
        </w:tc>
      </w:tr>
      <w:tr w:rsidR="00BD4AB3" w:rsidRPr="006C5D47" w14:paraId="46AF6469" w14:textId="77777777" w:rsidTr="00BD4AB3">
        <w:trPr>
          <w:trHeight w:val="361"/>
        </w:trPr>
        <w:tc>
          <w:tcPr>
            <w:tcW w:w="327" w:type="pct"/>
            <w:shd w:val="clear" w:color="auto" w:fill="auto"/>
          </w:tcPr>
          <w:p w14:paraId="0B6CDC71"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163-164</w:t>
            </w:r>
          </w:p>
        </w:tc>
        <w:tc>
          <w:tcPr>
            <w:tcW w:w="663" w:type="pct"/>
            <w:tcBorders>
              <w:top w:val="single" w:sz="4" w:space="0" w:color="auto"/>
              <w:left w:val="single" w:sz="4" w:space="0" w:color="auto"/>
              <w:bottom w:val="single" w:sz="4" w:space="0" w:color="auto"/>
              <w:right w:val="single" w:sz="4" w:space="0" w:color="auto"/>
            </w:tcBorders>
          </w:tcPr>
          <w:p w14:paraId="6A51A40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590E9D99"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0C0D67E"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подгрупповая, коллективно-групповая</w:t>
            </w:r>
          </w:p>
          <w:p w14:paraId="20F1666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(Соревнования)</w:t>
            </w:r>
          </w:p>
        </w:tc>
        <w:tc>
          <w:tcPr>
            <w:tcW w:w="355" w:type="pct"/>
            <w:gridSpan w:val="2"/>
            <w:shd w:val="clear" w:color="auto" w:fill="auto"/>
          </w:tcPr>
          <w:p w14:paraId="67F36ED0"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0EF0E2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Соревнование между учениками.</w:t>
            </w:r>
          </w:p>
        </w:tc>
        <w:tc>
          <w:tcPr>
            <w:tcW w:w="991" w:type="pct"/>
            <w:gridSpan w:val="2"/>
          </w:tcPr>
          <w:p w14:paraId="6DFE0FC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Соревнования </w:t>
            </w:r>
          </w:p>
        </w:tc>
      </w:tr>
      <w:tr w:rsidR="00BD4AB3" w:rsidRPr="006C5D47" w14:paraId="70DBB82A" w14:textId="77777777" w:rsidTr="00BD4AB3">
        <w:trPr>
          <w:trHeight w:val="361"/>
        </w:trPr>
        <w:tc>
          <w:tcPr>
            <w:tcW w:w="327" w:type="pct"/>
            <w:shd w:val="clear" w:color="auto" w:fill="auto"/>
          </w:tcPr>
          <w:p w14:paraId="51ABFAEB"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165-166</w:t>
            </w:r>
          </w:p>
        </w:tc>
        <w:tc>
          <w:tcPr>
            <w:tcW w:w="663" w:type="pct"/>
            <w:tcBorders>
              <w:top w:val="single" w:sz="4" w:space="0" w:color="auto"/>
              <w:left w:val="single" w:sz="4" w:space="0" w:color="auto"/>
              <w:bottom w:val="single" w:sz="4" w:space="0" w:color="auto"/>
              <w:right w:val="single" w:sz="4" w:space="0" w:color="auto"/>
            </w:tcBorders>
          </w:tcPr>
          <w:p w14:paraId="4DC5DCFE"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3ABBCB06"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1687B59"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3050DAD4"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28E7B42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5BF744C3"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3815CBB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Бросок через бедро с колена.</w:t>
            </w:r>
          </w:p>
        </w:tc>
        <w:tc>
          <w:tcPr>
            <w:tcW w:w="991" w:type="pct"/>
            <w:gridSpan w:val="2"/>
          </w:tcPr>
          <w:p w14:paraId="37346A3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166B029" w14:textId="77777777" w:rsidTr="00BD4AB3">
        <w:trPr>
          <w:trHeight w:val="361"/>
        </w:trPr>
        <w:tc>
          <w:tcPr>
            <w:tcW w:w="327" w:type="pct"/>
            <w:shd w:val="clear" w:color="auto" w:fill="auto"/>
          </w:tcPr>
          <w:p w14:paraId="38350A96"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167-168</w:t>
            </w:r>
          </w:p>
        </w:tc>
        <w:tc>
          <w:tcPr>
            <w:tcW w:w="663" w:type="pct"/>
            <w:tcBorders>
              <w:top w:val="single" w:sz="4" w:space="0" w:color="auto"/>
              <w:left w:val="single" w:sz="4" w:space="0" w:color="auto"/>
              <w:bottom w:val="single" w:sz="4" w:space="0" w:color="auto"/>
              <w:right w:val="single" w:sz="4" w:space="0" w:color="auto"/>
            </w:tcBorders>
          </w:tcPr>
          <w:p w14:paraId="65E3E28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72770EB1"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C7B837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096FBDCF"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1ED1638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61E4D849"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34A4DF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Конт прием от броска через бедро с колена.</w:t>
            </w:r>
          </w:p>
        </w:tc>
        <w:tc>
          <w:tcPr>
            <w:tcW w:w="991" w:type="pct"/>
            <w:gridSpan w:val="2"/>
          </w:tcPr>
          <w:p w14:paraId="749E210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4272FED" w14:textId="77777777" w:rsidTr="00BD4AB3">
        <w:trPr>
          <w:trHeight w:val="361"/>
        </w:trPr>
        <w:tc>
          <w:tcPr>
            <w:tcW w:w="327" w:type="pct"/>
            <w:shd w:val="clear" w:color="auto" w:fill="auto"/>
          </w:tcPr>
          <w:p w14:paraId="0B80F6D4"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169-170</w:t>
            </w:r>
          </w:p>
        </w:tc>
        <w:tc>
          <w:tcPr>
            <w:tcW w:w="663" w:type="pct"/>
            <w:tcBorders>
              <w:top w:val="single" w:sz="4" w:space="0" w:color="auto"/>
              <w:left w:val="single" w:sz="4" w:space="0" w:color="auto"/>
              <w:bottom w:val="single" w:sz="4" w:space="0" w:color="auto"/>
              <w:right w:val="single" w:sz="4" w:space="0" w:color="auto"/>
            </w:tcBorders>
          </w:tcPr>
          <w:p w14:paraId="6D89E613"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69" w:type="pct"/>
            <w:shd w:val="clear" w:color="auto" w:fill="auto"/>
          </w:tcPr>
          <w:p w14:paraId="5E4C568B"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31A10536"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0951C5FB"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2124EE1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20CF0C9A"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223296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Бросок через плечо.</w:t>
            </w:r>
          </w:p>
        </w:tc>
        <w:tc>
          <w:tcPr>
            <w:tcW w:w="991" w:type="pct"/>
            <w:gridSpan w:val="2"/>
          </w:tcPr>
          <w:p w14:paraId="59F8AD8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53D826A0" w14:textId="77777777" w:rsidTr="00BD4AB3">
        <w:trPr>
          <w:trHeight w:val="361"/>
        </w:trPr>
        <w:tc>
          <w:tcPr>
            <w:tcW w:w="327" w:type="pct"/>
            <w:shd w:val="clear" w:color="auto" w:fill="auto"/>
          </w:tcPr>
          <w:p w14:paraId="5E665CEE"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171-172</w:t>
            </w:r>
          </w:p>
        </w:tc>
        <w:tc>
          <w:tcPr>
            <w:tcW w:w="663" w:type="pct"/>
            <w:tcBorders>
              <w:top w:val="single" w:sz="4" w:space="0" w:color="auto"/>
              <w:left w:val="single" w:sz="4" w:space="0" w:color="auto"/>
              <w:bottom w:val="single" w:sz="4" w:space="0" w:color="auto"/>
              <w:right w:val="single" w:sz="4" w:space="0" w:color="auto"/>
            </w:tcBorders>
          </w:tcPr>
          <w:p w14:paraId="1807FB64"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0543F882"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BA14A2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15A6731E"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2D9AFB2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Бои   по   правилам.</w:t>
            </w:r>
          </w:p>
        </w:tc>
        <w:tc>
          <w:tcPr>
            <w:tcW w:w="991" w:type="pct"/>
            <w:gridSpan w:val="2"/>
          </w:tcPr>
          <w:p w14:paraId="2DA2A67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09BA0B83" w14:textId="77777777" w:rsidTr="00BD4AB3">
        <w:trPr>
          <w:trHeight w:val="361"/>
        </w:trPr>
        <w:tc>
          <w:tcPr>
            <w:tcW w:w="327" w:type="pct"/>
            <w:shd w:val="clear" w:color="auto" w:fill="auto"/>
          </w:tcPr>
          <w:p w14:paraId="264E9F58"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173-174</w:t>
            </w:r>
          </w:p>
        </w:tc>
        <w:tc>
          <w:tcPr>
            <w:tcW w:w="663" w:type="pct"/>
            <w:tcBorders>
              <w:top w:val="single" w:sz="4" w:space="0" w:color="auto"/>
              <w:left w:val="single" w:sz="4" w:space="0" w:color="auto"/>
              <w:bottom w:val="single" w:sz="4" w:space="0" w:color="auto"/>
              <w:right w:val="single" w:sz="4" w:space="0" w:color="auto"/>
            </w:tcBorders>
          </w:tcPr>
          <w:p w14:paraId="3143B6EE"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0DCD98A3"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365665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55" w:type="pct"/>
            <w:gridSpan w:val="2"/>
            <w:shd w:val="clear" w:color="auto" w:fill="auto"/>
          </w:tcPr>
          <w:p w14:paraId="04137870"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7A0024F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Оценка результатов   достижений.</w:t>
            </w:r>
          </w:p>
        </w:tc>
        <w:tc>
          <w:tcPr>
            <w:tcW w:w="991" w:type="pct"/>
            <w:gridSpan w:val="2"/>
          </w:tcPr>
          <w:p w14:paraId="729643F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66EBC62F" w14:textId="77777777" w:rsidTr="00BD4AB3">
        <w:trPr>
          <w:trHeight w:val="361"/>
        </w:trPr>
        <w:tc>
          <w:tcPr>
            <w:tcW w:w="327" w:type="pct"/>
            <w:shd w:val="clear" w:color="auto" w:fill="auto"/>
          </w:tcPr>
          <w:p w14:paraId="41585DA8"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175-176</w:t>
            </w:r>
          </w:p>
        </w:tc>
        <w:tc>
          <w:tcPr>
            <w:tcW w:w="663" w:type="pct"/>
            <w:tcBorders>
              <w:top w:val="single" w:sz="4" w:space="0" w:color="auto"/>
              <w:left w:val="single" w:sz="4" w:space="0" w:color="auto"/>
              <w:bottom w:val="single" w:sz="4" w:space="0" w:color="auto"/>
              <w:right w:val="single" w:sz="4" w:space="0" w:color="auto"/>
            </w:tcBorders>
          </w:tcPr>
          <w:p w14:paraId="760DD14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0B230D3B"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ABF41F6"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765256AD"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4FD422A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55" w:type="pct"/>
            <w:gridSpan w:val="2"/>
            <w:shd w:val="clear" w:color="auto" w:fill="auto"/>
          </w:tcPr>
          <w:p w14:paraId="184271F5"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81A7F32"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val="tt-RU" w:eastAsia="ru-RU"/>
              </w:rPr>
              <w:t>Работа на ближней дистанции.</w:t>
            </w:r>
          </w:p>
        </w:tc>
        <w:tc>
          <w:tcPr>
            <w:tcW w:w="991" w:type="pct"/>
            <w:gridSpan w:val="2"/>
          </w:tcPr>
          <w:p w14:paraId="3B8E8E09" w14:textId="77777777" w:rsidR="00BD4AB3" w:rsidRPr="006C5D47" w:rsidRDefault="00BD4AB3" w:rsidP="00BD4AB3">
            <w:pPr>
              <w:spacing w:after="0" w:line="240" w:lineRule="auto"/>
              <w:rPr>
                <w:rFonts w:ascii="Times New Roman" w:eastAsia="Times New Roman" w:hAnsi="Times New Roman"/>
                <w:iCs/>
                <w:sz w:val="24"/>
                <w:szCs w:val="24"/>
                <w:lang w:val="tt-RU"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6D2B25ED" w14:textId="77777777" w:rsidTr="00BD4AB3">
        <w:trPr>
          <w:trHeight w:val="361"/>
        </w:trPr>
        <w:tc>
          <w:tcPr>
            <w:tcW w:w="327" w:type="pct"/>
            <w:shd w:val="clear" w:color="auto" w:fill="auto"/>
          </w:tcPr>
          <w:p w14:paraId="7E1EEDE2"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177-178</w:t>
            </w:r>
          </w:p>
        </w:tc>
        <w:tc>
          <w:tcPr>
            <w:tcW w:w="663" w:type="pct"/>
            <w:tcBorders>
              <w:top w:val="single" w:sz="4" w:space="0" w:color="auto"/>
              <w:left w:val="single" w:sz="4" w:space="0" w:color="auto"/>
              <w:bottom w:val="single" w:sz="4" w:space="0" w:color="auto"/>
              <w:right w:val="single" w:sz="4" w:space="0" w:color="auto"/>
            </w:tcBorders>
          </w:tcPr>
          <w:p w14:paraId="0398FE20"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1F59D164"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3C2B2E8"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6F56565B"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5E3BC65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 xml:space="preserve">Тактика  </w:t>
            </w:r>
            <w:r>
              <w:rPr>
                <w:rFonts w:ascii="Times New Roman" w:eastAsia="Times New Roman" w:hAnsi="Times New Roman"/>
                <w:iCs/>
                <w:sz w:val="24"/>
                <w:szCs w:val="24"/>
                <w:lang w:eastAsia="ru-RU"/>
              </w:rPr>
              <w:t xml:space="preserve"> защиты. Техническая подготовка)</w:t>
            </w:r>
          </w:p>
        </w:tc>
        <w:tc>
          <w:tcPr>
            <w:tcW w:w="355" w:type="pct"/>
            <w:gridSpan w:val="2"/>
            <w:shd w:val="clear" w:color="auto" w:fill="auto"/>
          </w:tcPr>
          <w:p w14:paraId="3635A771"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36562B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Подвижные игры и эстафеты.</w:t>
            </w:r>
          </w:p>
        </w:tc>
        <w:tc>
          <w:tcPr>
            <w:tcW w:w="991" w:type="pct"/>
            <w:gridSpan w:val="2"/>
          </w:tcPr>
          <w:p w14:paraId="2389811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73A145DB" w14:textId="77777777" w:rsidTr="00BD4AB3">
        <w:trPr>
          <w:trHeight w:val="361"/>
        </w:trPr>
        <w:tc>
          <w:tcPr>
            <w:tcW w:w="327" w:type="pct"/>
            <w:shd w:val="clear" w:color="auto" w:fill="auto"/>
          </w:tcPr>
          <w:p w14:paraId="2B5AE09F"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179-180</w:t>
            </w:r>
          </w:p>
        </w:tc>
        <w:tc>
          <w:tcPr>
            <w:tcW w:w="663" w:type="pct"/>
            <w:tcBorders>
              <w:top w:val="single" w:sz="4" w:space="0" w:color="auto"/>
              <w:left w:val="single" w:sz="4" w:space="0" w:color="auto"/>
              <w:bottom w:val="single" w:sz="4" w:space="0" w:color="auto"/>
              <w:right w:val="single" w:sz="4" w:space="0" w:color="auto"/>
            </w:tcBorders>
          </w:tcPr>
          <w:p w14:paraId="5868006A"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28E4B561"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vAlign w:val="center"/>
          </w:tcPr>
          <w:p w14:paraId="690F2007"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044CABED"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0C6C4E7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vAlign w:val="center"/>
          </w:tcPr>
          <w:p w14:paraId="320BA50B"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03C7611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Работа на средней дистанции.</w:t>
            </w:r>
          </w:p>
        </w:tc>
        <w:tc>
          <w:tcPr>
            <w:tcW w:w="991" w:type="pct"/>
            <w:gridSpan w:val="2"/>
          </w:tcPr>
          <w:p w14:paraId="12E4EE9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1075259" w14:textId="77777777" w:rsidTr="00BD4AB3">
        <w:trPr>
          <w:trHeight w:val="361"/>
        </w:trPr>
        <w:tc>
          <w:tcPr>
            <w:tcW w:w="327" w:type="pct"/>
            <w:shd w:val="clear" w:color="auto" w:fill="auto"/>
          </w:tcPr>
          <w:p w14:paraId="0D01D534"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181-182</w:t>
            </w:r>
          </w:p>
        </w:tc>
        <w:tc>
          <w:tcPr>
            <w:tcW w:w="663" w:type="pct"/>
            <w:tcBorders>
              <w:top w:val="single" w:sz="4" w:space="0" w:color="auto"/>
              <w:left w:val="single" w:sz="4" w:space="0" w:color="auto"/>
              <w:bottom w:val="single" w:sz="4" w:space="0" w:color="auto"/>
              <w:right w:val="single" w:sz="4" w:space="0" w:color="auto"/>
            </w:tcBorders>
          </w:tcPr>
          <w:p w14:paraId="1A5CDC12"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77737082"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vAlign w:val="center"/>
          </w:tcPr>
          <w:p w14:paraId="22B0207E"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59DB3F97"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4B23581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 xml:space="preserve">Техническая </w:t>
            </w:r>
            <w:r>
              <w:rPr>
                <w:rFonts w:ascii="Times New Roman" w:eastAsia="Times New Roman" w:hAnsi="Times New Roman"/>
                <w:iCs/>
                <w:sz w:val="24"/>
                <w:szCs w:val="24"/>
                <w:lang w:eastAsia="ru-RU"/>
              </w:rPr>
              <w:t>подготовка)</w:t>
            </w:r>
          </w:p>
        </w:tc>
        <w:tc>
          <w:tcPr>
            <w:tcW w:w="355" w:type="pct"/>
            <w:gridSpan w:val="2"/>
            <w:shd w:val="clear" w:color="auto" w:fill="auto"/>
            <w:vAlign w:val="center"/>
          </w:tcPr>
          <w:p w14:paraId="25F6B10A"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03F281D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Ударная техника рук</w:t>
            </w:r>
          </w:p>
        </w:tc>
        <w:tc>
          <w:tcPr>
            <w:tcW w:w="991" w:type="pct"/>
            <w:gridSpan w:val="2"/>
          </w:tcPr>
          <w:p w14:paraId="096BA0D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4FFEC3FA" w14:textId="77777777" w:rsidTr="00BD4AB3">
        <w:trPr>
          <w:trHeight w:val="361"/>
        </w:trPr>
        <w:tc>
          <w:tcPr>
            <w:tcW w:w="327" w:type="pct"/>
            <w:shd w:val="clear" w:color="auto" w:fill="auto"/>
          </w:tcPr>
          <w:p w14:paraId="10EED0D0"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183-184</w:t>
            </w:r>
          </w:p>
        </w:tc>
        <w:tc>
          <w:tcPr>
            <w:tcW w:w="663" w:type="pct"/>
            <w:tcBorders>
              <w:top w:val="single" w:sz="4" w:space="0" w:color="auto"/>
              <w:left w:val="single" w:sz="4" w:space="0" w:color="auto"/>
              <w:bottom w:val="single" w:sz="4" w:space="0" w:color="auto"/>
              <w:right w:val="single" w:sz="4" w:space="0" w:color="auto"/>
            </w:tcBorders>
          </w:tcPr>
          <w:p w14:paraId="34CD830C"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4B292D47"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vAlign w:val="center"/>
          </w:tcPr>
          <w:p w14:paraId="05BACAAF"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69FE5B1C"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5DFA429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vAlign w:val="center"/>
          </w:tcPr>
          <w:p w14:paraId="64D8CF7A"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6C9C5F7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 ногами Мае-</w:t>
            </w:r>
            <w:proofErr w:type="spellStart"/>
            <w:r w:rsidRPr="006C5D47">
              <w:rPr>
                <w:rFonts w:ascii="Times New Roman" w:eastAsia="Times New Roman" w:hAnsi="Times New Roman"/>
                <w:iCs/>
                <w:sz w:val="24"/>
                <w:szCs w:val="24"/>
                <w:lang w:eastAsia="ru-RU"/>
              </w:rPr>
              <w:t>гери</w:t>
            </w:r>
            <w:proofErr w:type="spellEnd"/>
            <w:r w:rsidRPr="006C5D47">
              <w:rPr>
                <w:rFonts w:ascii="Times New Roman" w:eastAsia="Times New Roman" w:hAnsi="Times New Roman"/>
                <w:iCs/>
                <w:sz w:val="24"/>
                <w:szCs w:val="24"/>
                <w:lang w:eastAsia="ru-RU"/>
              </w:rPr>
              <w:t>.</w:t>
            </w:r>
          </w:p>
        </w:tc>
        <w:tc>
          <w:tcPr>
            <w:tcW w:w="991" w:type="pct"/>
            <w:gridSpan w:val="2"/>
          </w:tcPr>
          <w:p w14:paraId="460885B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17046169" w14:textId="77777777" w:rsidTr="00BD4AB3">
        <w:trPr>
          <w:trHeight w:val="361"/>
        </w:trPr>
        <w:tc>
          <w:tcPr>
            <w:tcW w:w="327" w:type="pct"/>
            <w:shd w:val="clear" w:color="auto" w:fill="auto"/>
          </w:tcPr>
          <w:p w14:paraId="7BB12961"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185-186</w:t>
            </w:r>
          </w:p>
        </w:tc>
        <w:tc>
          <w:tcPr>
            <w:tcW w:w="663" w:type="pct"/>
            <w:tcBorders>
              <w:top w:val="single" w:sz="4" w:space="0" w:color="auto"/>
              <w:left w:val="single" w:sz="4" w:space="0" w:color="auto"/>
              <w:bottom w:val="single" w:sz="4" w:space="0" w:color="auto"/>
              <w:right w:val="single" w:sz="4" w:space="0" w:color="auto"/>
            </w:tcBorders>
          </w:tcPr>
          <w:p w14:paraId="568D6D1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0A9EF921"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vAlign w:val="center"/>
          </w:tcPr>
          <w:p w14:paraId="0FC81E7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Pr="006C5D47">
              <w:rPr>
                <w:rFonts w:ascii="Times New Roman" w:eastAsia="Times New Roman" w:hAnsi="Times New Roman"/>
                <w:iCs/>
                <w:sz w:val="24"/>
                <w:szCs w:val="24"/>
                <w:lang w:eastAsia="ru-RU"/>
              </w:rPr>
              <w:t>Специальная физи</w:t>
            </w:r>
            <w:r>
              <w:rPr>
                <w:rFonts w:ascii="Times New Roman" w:eastAsia="Times New Roman" w:hAnsi="Times New Roman"/>
                <w:iCs/>
                <w:sz w:val="24"/>
                <w:szCs w:val="24"/>
                <w:lang w:eastAsia="ru-RU"/>
              </w:rPr>
              <w:t>ческая подготовка)</w:t>
            </w:r>
          </w:p>
        </w:tc>
        <w:tc>
          <w:tcPr>
            <w:tcW w:w="355" w:type="pct"/>
            <w:gridSpan w:val="2"/>
            <w:shd w:val="clear" w:color="auto" w:fill="auto"/>
            <w:vAlign w:val="center"/>
          </w:tcPr>
          <w:p w14:paraId="0B44720D"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5BD81B83"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Протокол Табата.</w:t>
            </w:r>
          </w:p>
        </w:tc>
        <w:tc>
          <w:tcPr>
            <w:tcW w:w="991" w:type="pct"/>
            <w:gridSpan w:val="2"/>
          </w:tcPr>
          <w:p w14:paraId="0CA452A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3BC95026" w14:textId="77777777" w:rsidTr="00BD4AB3">
        <w:trPr>
          <w:trHeight w:val="361"/>
        </w:trPr>
        <w:tc>
          <w:tcPr>
            <w:tcW w:w="327" w:type="pct"/>
            <w:shd w:val="clear" w:color="auto" w:fill="auto"/>
          </w:tcPr>
          <w:p w14:paraId="1E19B337"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187-188</w:t>
            </w:r>
          </w:p>
        </w:tc>
        <w:tc>
          <w:tcPr>
            <w:tcW w:w="663" w:type="pct"/>
            <w:tcBorders>
              <w:top w:val="single" w:sz="4" w:space="0" w:color="auto"/>
              <w:left w:val="single" w:sz="4" w:space="0" w:color="auto"/>
              <w:bottom w:val="single" w:sz="4" w:space="0" w:color="auto"/>
              <w:right w:val="single" w:sz="4" w:space="0" w:color="auto"/>
            </w:tcBorders>
          </w:tcPr>
          <w:p w14:paraId="5AFD160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3A43DF18"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8D2648C"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1A683DFB"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2C1E87F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Техническая подготовка</w:t>
            </w:r>
            <w:r>
              <w:rPr>
                <w:rFonts w:ascii="Times New Roman" w:eastAsia="Times New Roman" w:hAnsi="Times New Roman"/>
                <w:iCs/>
                <w:sz w:val="24"/>
                <w:szCs w:val="24"/>
                <w:lang w:eastAsia="ru-RU"/>
              </w:rPr>
              <w:t>)</w:t>
            </w:r>
          </w:p>
        </w:tc>
        <w:tc>
          <w:tcPr>
            <w:tcW w:w="355" w:type="pct"/>
            <w:gridSpan w:val="2"/>
            <w:shd w:val="clear" w:color="auto" w:fill="auto"/>
          </w:tcPr>
          <w:p w14:paraId="2A53215E"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5233D8A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 </w:t>
            </w:r>
            <w:proofErr w:type="gramStart"/>
            <w:r w:rsidRPr="006C5D47">
              <w:rPr>
                <w:rFonts w:ascii="Times New Roman" w:eastAsia="Times New Roman" w:hAnsi="Times New Roman"/>
                <w:iCs/>
                <w:sz w:val="24"/>
                <w:szCs w:val="24"/>
                <w:lang w:eastAsia="ru-RU"/>
              </w:rPr>
              <w:t>.Отработка</w:t>
            </w:r>
            <w:proofErr w:type="gramEnd"/>
            <w:r w:rsidRPr="006C5D47">
              <w:rPr>
                <w:rFonts w:ascii="Times New Roman" w:eastAsia="Times New Roman" w:hAnsi="Times New Roman"/>
                <w:iCs/>
                <w:sz w:val="24"/>
                <w:szCs w:val="24"/>
                <w:lang w:eastAsia="ru-RU"/>
              </w:rPr>
              <w:t xml:space="preserve"> ударов руками .В движение и на месте.</w:t>
            </w:r>
          </w:p>
        </w:tc>
        <w:tc>
          <w:tcPr>
            <w:tcW w:w="991" w:type="pct"/>
            <w:gridSpan w:val="2"/>
          </w:tcPr>
          <w:p w14:paraId="2A0C7AA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1DD9B0B5" w14:textId="77777777" w:rsidTr="00BD4AB3">
        <w:trPr>
          <w:trHeight w:val="361"/>
        </w:trPr>
        <w:tc>
          <w:tcPr>
            <w:tcW w:w="327" w:type="pct"/>
            <w:shd w:val="clear" w:color="auto" w:fill="auto"/>
          </w:tcPr>
          <w:p w14:paraId="35149D98"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189-190</w:t>
            </w:r>
          </w:p>
        </w:tc>
        <w:tc>
          <w:tcPr>
            <w:tcW w:w="663" w:type="pct"/>
            <w:tcBorders>
              <w:top w:val="single" w:sz="4" w:space="0" w:color="auto"/>
              <w:left w:val="single" w:sz="4" w:space="0" w:color="auto"/>
              <w:bottom w:val="single" w:sz="4" w:space="0" w:color="auto"/>
              <w:right w:val="single" w:sz="4" w:space="0" w:color="auto"/>
            </w:tcBorders>
          </w:tcPr>
          <w:p w14:paraId="72EE973F"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462D5395"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3EC532B"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2C3F82DF"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1B8C6E3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Тактические действия в нападении</w:t>
            </w:r>
            <w:r>
              <w:rPr>
                <w:rFonts w:ascii="Times New Roman" w:eastAsia="Times New Roman" w:hAnsi="Times New Roman"/>
                <w:iCs/>
                <w:sz w:val="24"/>
                <w:szCs w:val="24"/>
                <w:lang w:eastAsia="ru-RU"/>
              </w:rPr>
              <w:t>)</w:t>
            </w:r>
          </w:p>
        </w:tc>
        <w:tc>
          <w:tcPr>
            <w:tcW w:w="355" w:type="pct"/>
            <w:gridSpan w:val="2"/>
            <w:shd w:val="clear" w:color="auto" w:fill="auto"/>
          </w:tcPr>
          <w:p w14:paraId="756D1F93"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7661444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Совершенствование ударов ногами.</w:t>
            </w:r>
          </w:p>
        </w:tc>
        <w:tc>
          <w:tcPr>
            <w:tcW w:w="991" w:type="pct"/>
            <w:gridSpan w:val="2"/>
          </w:tcPr>
          <w:p w14:paraId="0C8678EC"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A2A43BB" w14:textId="77777777" w:rsidTr="00BD4AB3">
        <w:trPr>
          <w:trHeight w:val="361"/>
        </w:trPr>
        <w:tc>
          <w:tcPr>
            <w:tcW w:w="327" w:type="pct"/>
            <w:shd w:val="clear" w:color="auto" w:fill="auto"/>
          </w:tcPr>
          <w:p w14:paraId="435CC15B"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191-192</w:t>
            </w:r>
          </w:p>
        </w:tc>
        <w:tc>
          <w:tcPr>
            <w:tcW w:w="663" w:type="pct"/>
            <w:tcBorders>
              <w:top w:val="single" w:sz="4" w:space="0" w:color="auto"/>
              <w:left w:val="single" w:sz="4" w:space="0" w:color="auto"/>
              <w:bottom w:val="single" w:sz="4" w:space="0" w:color="auto"/>
              <w:right w:val="single" w:sz="4" w:space="0" w:color="auto"/>
            </w:tcBorders>
          </w:tcPr>
          <w:p w14:paraId="5872A35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40F10DEF"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7AB04EAE"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58C766A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(Общая </w:t>
            </w:r>
            <w:proofErr w:type="gramStart"/>
            <w:r>
              <w:rPr>
                <w:rFonts w:ascii="Times New Roman" w:eastAsia="Times New Roman" w:hAnsi="Times New Roman"/>
                <w:iCs/>
                <w:sz w:val="24"/>
                <w:szCs w:val="24"/>
                <w:lang w:eastAsia="ru-RU"/>
              </w:rPr>
              <w:t>физическая  подготовка</w:t>
            </w:r>
            <w:proofErr w:type="gramEnd"/>
            <w:r>
              <w:rPr>
                <w:rFonts w:ascii="Times New Roman" w:eastAsia="Times New Roman" w:hAnsi="Times New Roman"/>
                <w:iCs/>
                <w:sz w:val="24"/>
                <w:szCs w:val="24"/>
                <w:lang w:eastAsia="ru-RU"/>
              </w:rPr>
              <w:t>)</w:t>
            </w:r>
          </w:p>
        </w:tc>
        <w:tc>
          <w:tcPr>
            <w:tcW w:w="355" w:type="pct"/>
            <w:gridSpan w:val="2"/>
            <w:shd w:val="clear" w:color="auto" w:fill="auto"/>
          </w:tcPr>
          <w:p w14:paraId="74B97E1D"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0B2804E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Общеразвивающие упражнения Протокол Табата.</w:t>
            </w:r>
          </w:p>
        </w:tc>
        <w:tc>
          <w:tcPr>
            <w:tcW w:w="991" w:type="pct"/>
            <w:gridSpan w:val="2"/>
          </w:tcPr>
          <w:p w14:paraId="1950571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38906659" w14:textId="77777777" w:rsidTr="00BD4AB3">
        <w:trPr>
          <w:trHeight w:val="361"/>
        </w:trPr>
        <w:tc>
          <w:tcPr>
            <w:tcW w:w="327" w:type="pct"/>
            <w:shd w:val="clear" w:color="auto" w:fill="auto"/>
          </w:tcPr>
          <w:p w14:paraId="02753B1F"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193-194</w:t>
            </w:r>
          </w:p>
        </w:tc>
        <w:tc>
          <w:tcPr>
            <w:tcW w:w="663" w:type="pct"/>
            <w:tcBorders>
              <w:top w:val="single" w:sz="4" w:space="0" w:color="auto"/>
              <w:left w:val="single" w:sz="4" w:space="0" w:color="auto"/>
              <w:bottom w:val="single" w:sz="4" w:space="0" w:color="auto"/>
              <w:right w:val="single" w:sz="4" w:space="0" w:color="auto"/>
            </w:tcBorders>
          </w:tcPr>
          <w:p w14:paraId="6669D419"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04FABA00"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1BE403C"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1AB2F40C"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5E49375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Техническая подготовка</w:t>
            </w:r>
            <w:r>
              <w:rPr>
                <w:rFonts w:ascii="Times New Roman" w:eastAsia="Times New Roman" w:hAnsi="Times New Roman"/>
                <w:iCs/>
                <w:sz w:val="24"/>
                <w:szCs w:val="24"/>
                <w:lang w:eastAsia="ru-RU"/>
              </w:rPr>
              <w:t>)</w:t>
            </w:r>
          </w:p>
        </w:tc>
        <w:tc>
          <w:tcPr>
            <w:tcW w:w="355" w:type="pct"/>
            <w:gridSpan w:val="2"/>
            <w:shd w:val="clear" w:color="auto" w:fill="auto"/>
          </w:tcPr>
          <w:p w14:paraId="39DBF8CA"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46E4397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Ударная техника рук.</w:t>
            </w:r>
          </w:p>
        </w:tc>
        <w:tc>
          <w:tcPr>
            <w:tcW w:w="991" w:type="pct"/>
            <w:gridSpan w:val="2"/>
          </w:tcPr>
          <w:p w14:paraId="3C7D938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1629B1A8" w14:textId="77777777" w:rsidTr="00BD4AB3">
        <w:trPr>
          <w:trHeight w:val="361"/>
        </w:trPr>
        <w:tc>
          <w:tcPr>
            <w:tcW w:w="327" w:type="pct"/>
            <w:shd w:val="clear" w:color="auto" w:fill="auto"/>
          </w:tcPr>
          <w:p w14:paraId="16B33DCD"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195-196</w:t>
            </w:r>
          </w:p>
        </w:tc>
        <w:tc>
          <w:tcPr>
            <w:tcW w:w="663" w:type="pct"/>
            <w:tcBorders>
              <w:top w:val="single" w:sz="4" w:space="0" w:color="auto"/>
              <w:left w:val="single" w:sz="4" w:space="0" w:color="auto"/>
              <w:bottom w:val="single" w:sz="4" w:space="0" w:color="auto"/>
              <w:right w:val="single" w:sz="4" w:space="0" w:color="auto"/>
            </w:tcBorders>
          </w:tcPr>
          <w:p w14:paraId="7556904D"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14EAC7F8"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0E064173"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21098FC7"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06DD853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Техническая подготовка</w:t>
            </w:r>
            <w:r>
              <w:rPr>
                <w:rFonts w:ascii="Times New Roman" w:eastAsia="Times New Roman" w:hAnsi="Times New Roman"/>
                <w:iCs/>
                <w:sz w:val="24"/>
                <w:szCs w:val="24"/>
                <w:lang w:eastAsia="ru-RU"/>
              </w:rPr>
              <w:t>)</w:t>
            </w:r>
          </w:p>
        </w:tc>
        <w:tc>
          <w:tcPr>
            <w:tcW w:w="355" w:type="pct"/>
            <w:gridSpan w:val="2"/>
            <w:shd w:val="clear" w:color="auto" w:fill="auto"/>
          </w:tcPr>
          <w:p w14:paraId="7B4C19C4"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tcPr>
          <w:p w14:paraId="31857A6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Отработка удара мае-</w:t>
            </w:r>
            <w:proofErr w:type="spellStart"/>
            <w:r w:rsidRPr="006C5D47">
              <w:rPr>
                <w:rFonts w:ascii="Times New Roman" w:eastAsia="Times New Roman" w:hAnsi="Times New Roman"/>
                <w:iCs/>
                <w:sz w:val="24"/>
                <w:szCs w:val="24"/>
                <w:lang w:eastAsia="ru-RU"/>
              </w:rPr>
              <w:t>гери</w:t>
            </w:r>
            <w:proofErr w:type="spellEnd"/>
            <w:r w:rsidRPr="006C5D47">
              <w:rPr>
                <w:rFonts w:ascii="Times New Roman" w:eastAsia="Times New Roman" w:hAnsi="Times New Roman"/>
                <w:iCs/>
                <w:sz w:val="24"/>
                <w:szCs w:val="24"/>
                <w:lang w:eastAsia="ru-RU"/>
              </w:rPr>
              <w:t>.</w:t>
            </w:r>
          </w:p>
        </w:tc>
        <w:tc>
          <w:tcPr>
            <w:tcW w:w="991" w:type="pct"/>
            <w:gridSpan w:val="2"/>
          </w:tcPr>
          <w:p w14:paraId="68B5812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33865E76" w14:textId="77777777" w:rsidTr="00BD4AB3">
        <w:trPr>
          <w:trHeight w:val="361"/>
        </w:trPr>
        <w:tc>
          <w:tcPr>
            <w:tcW w:w="327" w:type="pct"/>
            <w:shd w:val="clear" w:color="auto" w:fill="auto"/>
          </w:tcPr>
          <w:p w14:paraId="58913BBE"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197-198</w:t>
            </w:r>
          </w:p>
        </w:tc>
        <w:tc>
          <w:tcPr>
            <w:tcW w:w="663" w:type="pct"/>
            <w:tcBorders>
              <w:top w:val="single" w:sz="4" w:space="0" w:color="auto"/>
              <w:left w:val="single" w:sz="4" w:space="0" w:color="auto"/>
              <w:bottom w:val="single" w:sz="4" w:space="0" w:color="auto"/>
              <w:right w:val="single" w:sz="4" w:space="0" w:color="auto"/>
            </w:tcBorders>
          </w:tcPr>
          <w:p w14:paraId="56ADCD53"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69" w:type="pct"/>
            <w:shd w:val="clear" w:color="auto" w:fill="auto"/>
          </w:tcPr>
          <w:p w14:paraId="64AAD92B"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095A35A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Специальная физическая подготовка.  Аттестация.</w:t>
            </w:r>
          </w:p>
        </w:tc>
        <w:tc>
          <w:tcPr>
            <w:tcW w:w="355" w:type="pct"/>
            <w:gridSpan w:val="2"/>
            <w:shd w:val="clear" w:color="auto" w:fill="auto"/>
          </w:tcPr>
          <w:p w14:paraId="64C99BF0"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2570369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Работа в партере без партнера. Соло 25 упражнений для борца.</w:t>
            </w:r>
          </w:p>
        </w:tc>
        <w:tc>
          <w:tcPr>
            <w:tcW w:w="991" w:type="pct"/>
            <w:gridSpan w:val="2"/>
          </w:tcPr>
          <w:p w14:paraId="5CEAB74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787165DB" w14:textId="77777777" w:rsidTr="00BD4AB3">
        <w:trPr>
          <w:trHeight w:val="361"/>
        </w:trPr>
        <w:tc>
          <w:tcPr>
            <w:tcW w:w="327" w:type="pct"/>
            <w:shd w:val="clear" w:color="auto" w:fill="auto"/>
          </w:tcPr>
          <w:p w14:paraId="44E2A0C5"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199-200</w:t>
            </w:r>
          </w:p>
        </w:tc>
        <w:tc>
          <w:tcPr>
            <w:tcW w:w="663" w:type="pct"/>
            <w:tcBorders>
              <w:top w:val="single" w:sz="4" w:space="0" w:color="auto"/>
              <w:left w:val="single" w:sz="4" w:space="0" w:color="auto"/>
              <w:bottom w:val="single" w:sz="4" w:space="0" w:color="auto"/>
              <w:right w:val="single" w:sz="4" w:space="0" w:color="auto"/>
            </w:tcBorders>
          </w:tcPr>
          <w:p w14:paraId="453E7F7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69" w:type="pct"/>
            <w:shd w:val="clear" w:color="auto" w:fill="auto"/>
          </w:tcPr>
          <w:p w14:paraId="09AD6A54"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5CD4C76B"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69F348D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Общ</w:t>
            </w:r>
            <w:r>
              <w:rPr>
                <w:rFonts w:ascii="Times New Roman" w:eastAsia="Times New Roman" w:hAnsi="Times New Roman"/>
                <w:iCs/>
                <w:sz w:val="24"/>
                <w:szCs w:val="24"/>
                <w:lang w:eastAsia="ru-RU"/>
              </w:rPr>
              <w:t>ая подготовка)</w:t>
            </w:r>
          </w:p>
        </w:tc>
        <w:tc>
          <w:tcPr>
            <w:tcW w:w="355" w:type="pct"/>
            <w:gridSpan w:val="2"/>
            <w:shd w:val="clear" w:color="auto" w:fill="auto"/>
          </w:tcPr>
          <w:p w14:paraId="353E01F9"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26DE8B3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Табата общеразвивающие упражнения.</w:t>
            </w:r>
          </w:p>
        </w:tc>
        <w:tc>
          <w:tcPr>
            <w:tcW w:w="991" w:type="pct"/>
            <w:gridSpan w:val="2"/>
          </w:tcPr>
          <w:p w14:paraId="428EB98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155C541F" w14:textId="77777777" w:rsidTr="00BD4AB3">
        <w:trPr>
          <w:trHeight w:val="361"/>
        </w:trPr>
        <w:tc>
          <w:tcPr>
            <w:tcW w:w="327" w:type="pct"/>
            <w:shd w:val="clear" w:color="auto" w:fill="auto"/>
          </w:tcPr>
          <w:p w14:paraId="315D8AA1"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201-202</w:t>
            </w:r>
          </w:p>
        </w:tc>
        <w:tc>
          <w:tcPr>
            <w:tcW w:w="663" w:type="pct"/>
            <w:tcBorders>
              <w:top w:val="single" w:sz="4" w:space="0" w:color="auto"/>
              <w:left w:val="single" w:sz="4" w:space="0" w:color="auto"/>
              <w:bottom w:val="single" w:sz="4" w:space="0" w:color="auto"/>
              <w:right w:val="single" w:sz="4" w:space="0" w:color="auto"/>
            </w:tcBorders>
          </w:tcPr>
          <w:p w14:paraId="6C9C16EE"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69" w:type="pct"/>
            <w:shd w:val="clear" w:color="auto" w:fill="auto"/>
          </w:tcPr>
          <w:p w14:paraId="3B289D80"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02F06D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47269A62"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2EFD7C7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Техническая подготовка</w:t>
            </w:r>
            <w:r>
              <w:rPr>
                <w:rFonts w:ascii="Times New Roman" w:eastAsia="Times New Roman" w:hAnsi="Times New Roman"/>
                <w:iCs/>
                <w:sz w:val="24"/>
                <w:szCs w:val="24"/>
                <w:lang w:eastAsia="ru-RU"/>
              </w:rPr>
              <w:t>)</w:t>
            </w:r>
          </w:p>
        </w:tc>
        <w:tc>
          <w:tcPr>
            <w:tcW w:w="355" w:type="pct"/>
            <w:gridSpan w:val="2"/>
            <w:shd w:val="clear" w:color="auto" w:fill="auto"/>
          </w:tcPr>
          <w:p w14:paraId="4D9DADE9"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3525B01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Отработка ударов ногами</w:t>
            </w:r>
          </w:p>
        </w:tc>
        <w:tc>
          <w:tcPr>
            <w:tcW w:w="991" w:type="pct"/>
            <w:gridSpan w:val="2"/>
          </w:tcPr>
          <w:p w14:paraId="01E04FA6"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016C305A" w14:textId="77777777" w:rsidTr="00BD4AB3">
        <w:trPr>
          <w:trHeight w:val="361"/>
        </w:trPr>
        <w:tc>
          <w:tcPr>
            <w:tcW w:w="327" w:type="pct"/>
            <w:shd w:val="clear" w:color="auto" w:fill="auto"/>
          </w:tcPr>
          <w:p w14:paraId="1213E150" w14:textId="77777777" w:rsidR="00BD4AB3" w:rsidRPr="004A74B2" w:rsidRDefault="00BD4AB3" w:rsidP="00BD4AB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203</w:t>
            </w:r>
            <w:r>
              <w:rPr>
                <w:rFonts w:ascii="Times New Roman" w:eastAsia="Times New Roman" w:hAnsi="Times New Roman"/>
                <w:sz w:val="24"/>
                <w:szCs w:val="24"/>
                <w:lang w:val="en-US" w:eastAsia="ru-RU"/>
              </w:rPr>
              <w:t>-20</w:t>
            </w:r>
            <w:r>
              <w:rPr>
                <w:rFonts w:ascii="Times New Roman" w:eastAsia="Times New Roman" w:hAnsi="Times New Roman"/>
                <w:sz w:val="24"/>
                <w:szCs w:val="24"/>
                <w:lang w:eastAsia="ru-RU"/>
              </w:rPr>
              <w:t>4</w:t>
            </w:r>
          </w:p>
        </w:tc>
        <w:tc>
          <w:tcPr>
            <w:tcW w:w="663" w:type="pct"/>
            <w:tcBorders>
              <w:top w:val="single" w:sz="4" w:space="0" w:color="auto"/>
              <w:left w:val="single" w:sz="4" w:space="0" w:color="auto"/>
              <w:bottom w:val="single" w:sz="4" w:space="0" w:color="auto"/>
              <w:right w:val="single" w:sz="4" w:space="0" w:color="auto"/>
            </w:tcBorders>
          </w:tcPr>
          <w:p w14:paraId="1FB77F73"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69" w:type="pct"/>
            <w:shd w:val="clear" w:color="auto" w:fill="auto"/>
          </w:tcPr>
          <w:p w14:paraId="5DA119E5"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086B4C19"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17530FC2"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Физическая подготовка</w:t>
            </w:r>
            <w:r>
              <w:rPr>
                <w:rFonts w:ascii="Times New Roman" w:eastAsia="Times New Roman" w:hAnsi="Times New Roman"/>
                <w:iCs/>
                <w:sz w:val="24"/>
                <w:szCs w:val="24"/>
                <w:lang w:eastAsia="ru-RU"/>
              </w:rPr>
              <w:t>)</w:t>
            </w:r>
          </w:p>
        </w:tc>
        <w:tc>
          <w:tcPr>
            <w:tcW w:w="355" w:type="pct"/>
            <w:gridSpan w:val="2"/>
            <w:shd w:val="clear" w:color="auto" w:fill="auto"/>
          </w:tcPr>
          <w:p w14:paraId="6890538D"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03E22C6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Комплекс общеразвивающих упражнений.</w:t>
            </w:r>
          </w:p>
        </w:tc>
        <w:tc>
          <w:tcPr>
            <w:tcW w:w="991" w:type="pct"/>
            <w:gridSpan w:val="2"/>
          </w:tcPr>
          <w:p w14:paraId="16CE3FA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5B313A1D" w14:textId="77777777" w:rsidTr="00BD4AB3">
        <w:trPr>
          <w:trHeight w:val="361"/>
        </w:trPr>
        <w:tc>
          <w:tcPr>
            <w:tcW w:w="327" w:type="pct"/>
            <w:shd w:val="clear" w:color="auto" w:fill="auto"/>
          </w:tcPr>
          <w:p w14:paraId="2E87A1E5"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205-206</w:t>
            </w:r>
          </w:p>
        </w:tc>
        <w:tc>
          <w:tcPr>
            <w:tcW w:w="663" w:type="pct"/>
            <w:tcBorders>
              <w:top w:val="single" w:sz="4" w:space="0" w:color="auto"/>
              <w:left w:val="single" w:sz="4" w:space="0" w:color="auto"/>
              <w:bottom w:val="single" w:sz="4" w:space="0" w:color="auto"/>
              <w:right w:val="single" w:sz="4" w:space="0" w:color="auto"/>
            </w:tcBorders>
          </w:tcPr>
          <w:p w14:paraId="245AA6AF"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69" w:type="pct"/>
            <w:shd w:val="clear" w:color="auto" w:fill="auto"/>
          </w:tcPr>
          <w:p w14:paraId="44B95A68"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15CE2D46"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21AB9E5D"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4FE717A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55" w:type="pct"/>
            <w:gridSpan w:val="2"/>
            <w:shd w:val="clear" w:color="auto" w:fill="auto"/>
          </w:tcPr>
          <w:p w14:paraId="6F83082E"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10DDB47D"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Совершенствование техники рук.</w:t>
            </w:r>
          </w:p>
        </w:tc>
        <w:tc>
          <w:tcPr>
            <w:tcW w:w="991" w:type="pct"/>
            <w:gridSpan w:val="2"/>
          </w:tcPr>
          <w:p w14:paraId="2461E8EB"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4076DCA4" w14:textId="77777777" w:rsidTr="00BD4AB3">
        <w:trPr>
          <w:trHeight w:val="361"/>
        </w:trPr>
        <w:tc>
          <w:tcPr>
            <w:tcW w:w="327" w:type="pct"/>
            <w:shd w:val="clear" w:color="auto" w:fill="auto"/>
          </w:tcPr>
          <w:p w14:paraId="0A8F53F6"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207-208</w:t>
            </w:r>
          </w:p>
        </w:tc>
        <w:tc>
          <w:tcPr>
            <w:tcW w:w="663" w:type="pct"/>
            <w:tcBorders>
              <w:top w:val="single" w:sz="4" w:space="0" w:color="auto"/>
              <w:left w:val="single" w:sz="4" w:space="0" w:color="auto"/>
              <w:bottom w:val="single" w:sz="4" w:space="0" w:color="auto"/>
              <w:right w:val="single" w:sz="4" w:space="0" w:color="auto"/>
            </w:tcBorders>
          </w:tcPr>
          <w:p w14:paraId="3794CDA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69" w:type="pct"/>
            <w:shd w:val="clear" w:color="auto" w:fill="auto"/>
          </w:tcPr>
          <w:p w14:paraId="62A22581"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0185BBA8"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027CBDD4"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Pr="006C5D47">
              <w:rPr>
                <w:rFonts w:ascii="Times New Roman" w:eastAsia="Times New Roman" w:hAnsi="Times New Roman"/>
                <w:iCs/>
                <w:sz w:val="24"/>
                <w:szCs w:val="24"/>
                <w:lang w:eastAsia="ru-RU"/>
              </w:rPr>
              <w:t>Общая физическая подготовка</w:t>
            </w:r>
            <w:r>
              <w:rPr>
                <w:rFonts w:ascii="Times New Roman" w:eastAsia="Times New Roman" w:hAnsi="Times New Roman"/>
                <w:iCs/>
                <w:sz w:val="24"/>
                <w:szCs w:val="24"/>
                <w:lang w:eastAsia="ru-RU"/>
              </w:rPr>
              <w:t>)</w:t>
            </w:r>
          </w:p>
        </w:tc>
        <w:tc>
          <w:tcPr>
            <w:tcW w:w="355" w:type="pct"/>
            <w:gridSpan w:val="2"/>
            <w:shd w:val="clear" w:color="auto" w:fill="auto"/>
          </w:tcPr>
          <w:p w14:paraId="068B1E6D"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221AE14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Упражнения на развитие силы.</w:t>
            </w:r>
          </w:p>
        </w:tc>
        <w:tc>
          <w:tcPr>
            <w:tcW w:w="991" w:type="pct"/>
            <w:gridSpan w:val="2"/>
          </w:tcPr>
          <w:p w14:paraId="7C400E70"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BD4AB3" w:rsidRPr="006C5D47" w14:paraId="5061D8E1" w14:textId="77777777" w:rsidTr="00BD4AB3">
        <w:trPr>
          <w:trHeight w:val="361"/>
        </w:trPr>
        <w:tc>
          <w:tcPr>
            <w:tcW w:w="327" w:type="pct"/>
            <w:shd w:val="clear" w:color="auto" w:fill="auto"/>
          </w:tcPr>
          <w:p w14:paraId="2AFB6675"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209-210</w:t>
            </w:r>
          </w:p>
        </w:tc>
        <w:tc>
          <w:tcPr>
            <w:tcW w:w="663" w:type="pct"/>
            <w:tcBorders>
              <w:top w:val="single" w:sz="4" w:space="0" w:color="auto"/>
              <w:left w:val="single" w:sz="4" w:space="0" w:color="auto"/>
              <w:bottom w:val="single" w:sz="4" w:space="0" w:color="auto"/>
              <w:right w:val="single" w:sz="4" w:space="0" w:color="auto"/>
            </w:tcBorders>
          </w:tcPr>
          <w:p w14:paraId="0996590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69" w:type="pct"/>
            <w:shd w:val="clear" w:color="auto" w:fill="auto"/>
          </w:tcPr>
          <w:p w14:paraId="67E2B9DC"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000115FA"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355" w:type="pct"/>
            <w:gridSpan w:val="2"/>
            <w:shd w:val="clear" w:color="auto" w:fill="auto"/>
          </w:tcPr>
          <w:p w14:paraId="44B4BE42"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64F3CAC9"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Связки рук и</w:t>
            </w:r>
            <w:r>
              <w:rPr>
                <w:rFonts w:ascii="Times New Roman" w:eastAsia="Times New Roman" w:hAnsi="Times New Roman"/>
                <w:iCs/>
                <w:sz w:val="24"/>
                <w:szCs w:val="24"/>
                <w:lang w:eastAsia="ru-RU"/>
              </w:rPr>
              <w:t xml:space="preserve"> </w:t>
            </w:r>
            <w:r w:rsidRPr="006C5D47">
              <w:rPr>
                <w:rFonts w:ascii="Times New Roman" w:eastAsia="Times New Roman" w:hAnsi="Times New Roman"/>
                <w:iCs/>
                <w:sz w:val="24"/>
                <w:szCs w:val="24"/>
                <w:lang w:eastAsia="ru-RU"/>
              </w:rPr>
              <w:t>ног.</w:t>
            </w:r>
          </w:p>
        </w:tc>
        <w:tc>
          <w:tcPr>
            <w:tcW w:w="991" w:type="pct"/>
            <w:gridSpan w:val="2"/>
          </w:tcPr>
          <w:p w14:paraId="77B75C6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BD4AB3" w:rsidRPr="006C5D47" w14:paraId="10A4E1B2" w14:textId="77777777" w:rsidTr="00BD4AB3">
        <w:trPr>
          <w:trHeight w:val="361"/>
        </w:trPr>
        <w:tc>
          <w:tcPr>
            <w:tcW w:w="327" w:type="pct"/>
            <w:shd w:val="clear" w:color="auto" w:fill="auto"/>
          </w:tcPr>
          <w:p w14:paraId="54C9FF63"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211-212</w:t>
            </w:r>
          </w:p>
        </w:tc>
        <w:tc>
          <w:tcPr>
            <w:tcW w:w="663" w:type="pct"/>
            <w:tcBorders>
              <w:top w:val="single" w:sz="4" w:space="0" w:color="auto"/>
              <w:left w:val="single" w:sz="4" w:space="0" w:color="auto"/>
              <w:bottom w:val="single" w:sz="4" w:space="0" w:color="auto"/>
              <w:right w:val="single" w:sz="4" w:space="0" w:color="auto"/>
            </w:tcBorders>
          </w:tcPr>
          <w:p w14:paraId="64575606"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69" w:type="pct"/>
            <w:shd w:val="clear" w:color="auto" w:fill="auto"/>
          </w:tcPr>
          <w:p w14:paraId="058C14F3"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6A0C6FEA" w14:textId="77777777" w:rsidR="00BD4AB3"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w:t>
            </w:r>
            <w:proofErr w:type="spellStart"/>
            <w:r>
              <w:rPr>
                <w:rFonts w:ascii="Times New Roman" w:eastAsia="Times New Roman" w:hAnsi="Times New Roman"/>
                <w:iCs/>
                <w:sz w:val="24"/>
                <w:szCs w:val="24"/>
                <w:lang w:eastAsia="ru-RU"/>
              </w:rPr>
              <w:t>инд-ых</w:t>
            </w:r>
            <w:proofErr w:type="spellEnd"/>
            <w:r>
              <w:rPr>
                <w:rFonts w:ascii="Times New Roman" w:eastAsia="Times New Roman" w:hAnsi="Times New Roman"/>
                <w:iCs/>
                <w:sz w:val="24"/>
                <w:szCs w:val="24"/>
                <w:lang w:eastAsia="ru-RU"/>
              </w:rPr>
              <w:t xml:space="preserve"> форм работы внутри группы, подгрупповая,</w:t>
            </w:r>
          </w:p>
          <w:p w14:paraId="7A2E4257" w14:textId="77777777" w:rsidR="00BD4AB3" w:rsidRDefault="00BD4AB3" w:rsidP="00BD4AB3">
            <w:pPr>
              <w:spacing w:after="0" w:line="240" w:lineRule="auto"/>
              <w:rPr>
                <w:rFonts w:ascii="Times New Roman" w:eastAsia="Times New Roman" w:hAnsi="Times New Roman"/>
                <w:iCs/>
                <w:sz w:val="24"/>
                <w:szCs w:val="24"/>
                <w:lang w:eastAsia="ru-RU"/>
              </w:rPr>
            </w:pPr>
            <w:proofErr w:type="gramStart"/>
            <w:r>
              <w:rPr>
                <w:rFonts w:ascii="Times New Roman" w:eastAsia="Times New Roman" w:hAnsi="Times New Roman"/>
                <w:iCs/>
                <w:sz w:val="24"/>
                <w:szCs w:val="24"/>
                <w:lang w:eastAsia="ru-RU"/>
              </w:rPr>
              <w:t>коллективно</w:t>
            </w:r>
            <w:proofErr w:type="gramEnd"/>
            <w:r>
              <w:rPr>
                <w:rFonts w:ascii="Times New Roman" w:eastAsia="Times New Roman" w:hAnsi="Times New Roman"/>
                <w:iCs/>
                <w:sz w:val="24"/>
                <w:szCs w:val="24"/>
                <w:lang w:eastAsia="ru-RU"/>
              </w:rPr>
              <w:t>- групповая, в парах</w:t>
            </w:r>
          </w:p>
          <w:p w14:paraId="5BB3F7BE"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55" w:type="pct"/>
            <w:gridSpan w:val="2"/>
            <w:shd w:val="clear" w:color="auto" w:fill="auto"/>
          </w:tcPr>
          <w:p w14:paraId="223422D8"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87" w:type="pct"/>
            <w:shd w:val="clear" w:color="auto" w:fill="auto"/>
            <w:vAlign w:val="center"/>
          </w:tcPr>
          <w:p w14:paraId="452984BF"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Йога в помощь бойцу.</w:t>
            </w:r>
          </w:p>
        </w:tc>
        <w:tc>
          <w:tcPr>
            <w:tcW w:w="991" w:type="pct"/>
            <w:gridSpan w:val="2"/>
          </w:tcPr>
          <w:p w14:paraId="64D669C7"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BD4AB3" w:rsidRPr="006C5D47" w14:paraId="57CC337F" w14:textId="77777777" w:rsidTr="00BD4AB3">
        <w:trPr>
          <w:trHeight w:val="361"/>
        </w:trPr>
        <w:tc>
          <w:tcPr>
            <w:tcW w:w="327" w:type="pct"/>
            <w:shd w:val="clear" w:color="auto" w:fill="auto"/>
          </w:tcPr>
          <w:p w14:paraId="20731A72"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213-214</w:t>
            </w:r>
          </w:p>
        </w:tc>
        <w:tc>
          <w:tcPr>
            <w:tcW w:w="663" w:type="pct"/>
            <w:tcBorders>
              <w:top w:val="single" w:sz="4" w:space="0" w:color="auto"/>
              <w:left w:val="single" w:sz="4" w:space="0" w:color="auto"/>
              <w:bottom w:val="single" w:sz="4" w:space="0" w:color="auto"/>
              <w:right w:val="single" w:sz="4" w:space="0" w:color="auto"/>
            </w:tcBorders>
          </w:tcPr>
          <w:p w14:paraId="7ACA4467"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69" w:type="pct"/>
            <w:shd w:val="clear" w:color="auto" w:fill="auto"/>
          </w:tcPr>
          <w:p w14:paraId="3CAF1E13"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521A61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Контрольные занятия</w:t>
            </w:r>
          </w:p>
        </w:tc>
        <w:tc>
          <w:tcPr>
            <w:tcW w:w="335" w:type="pct"/>
            <w:shd w:val="clear" w:color="auto" w:fill="auto"/>
          </w:tcPr>
          <w:p w14:paraId="16ED2BAE"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1041" w:type="pct"/>
            <w:gridSpan w:val="3"/>
            <w:shd w:val="clear" w:color="auto" w:fill="auto"/>
            <w:vAlign w:val="center"/>
          </w:tcPr>
          <w:p w14:paraId="23B16098"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Тесты. Отжимания, </w:t>
            </w:r>
            <w:r w:rsidRPr="006C5D47">
              <w:rPr>
                <w:rFonts w:ascii="Times New Roman" w:eastAsia="Times New Roman" w:hAnsi="Times New Roman"/>
                <w:iCs/>
                <w:sz w:val="24"/>
                <w:szCs w:val="24"/>
                <w:lang w:eastAsia="ru-RU"/>
              </w:rPr>
              <w:t>пресс.</w:t>
            </w:r>
          </w:p>
        </w:tc>
        <w:tc>
          <w:tcPr>
            <w:tcW w:w="956" w:type="pct"/>
          </w:tcPr>
          <w:p w14:paraId="66D36B67" w14:textId="77777777" w:rsidR="00BD4AB3" w:rsidRPr="006C5D47" w:rsidRDefault="00BD4AB3" w:rsidP="00BD4AB3">
            <w:pPr>
              <w:spacing w:after="0" w:line="240" w:lineRule="auto"/>
              <w:rPr>
                <w:rFonts w:ascii="Times New Roman" w:eastAsia="Times New Roman" w:hAnsi="Times New Roman"/>
                <w:iCs/>
                <w:sz w:val="24"/>
                <w:szCs w:val="24"/>
                <w:lang w:eastAsia="ru-RU"/>
              </w:rPr>
            </w:pPr>
          </w:p>
        </w:tc>
      </w:tr>
      <w:tr w:rsidR="00BD4AB3" w:rsidRPr="006C5D47" w14:paraId="380A1A58" w14:textId="77777777" w:rsidTr="00BD4AB3">
        <w:trPr>
          <w:trHeight w:val="361"/>
        </w:trPr>
        <w:tc>
          <w:tcPr>
            <w:tcW w:w="327" w:type="pct"/>
            <w:shd w:val="clear" w:color="auto" w:fill="auto"/>
          </w:tcPr>
          <w:p w14:paraId="4FE06A40" w14:textId="77777777" w:rsidR="00BD4AB3" w:rsidRPr="006C5D47" w:rsidRDefault="00BD4AB3" w:rsidP="00BD4AB3">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215-216</w:t>
            </w:r>
          </w:p>
        </w:tc>
        <w:tc>
          <w:tcPr>
            <w:tcW w:w="663" w:type="pct"/>
            <w:tcBorders>
              <w:top w:val="single" w:sz="4" w:space="0" w:color="auto"/>
              <w:left w:val="single" w:sz="4" w:space="0" w:color="auto"/>
              <w:bottom w:val="single" w:sz="4" w:space="0" w:color="auto"/>
              <w:right w:val="single" w:sz="4" w:space="0" w:color="auto"/>
            </w:tcBorders>
          </w:tcPr>
          <w:p w14:paraId="6F58EE4B" w14:textId="77777777" w:rsidR="00BD4AB3" w:rsidRPr="006C5D47" w:rsidRDefault="00BD4AB3" w:rsidP="00BD4AB3">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69" w:type="pct"/>
            <w:shd w:val="clear" w:color="auto" w:fill="auto"/>
          </w:tcPr>
          <w:p w14:paraId="41BA934E" w14:textId="77777777" w:rsidR="00BD4AB3" w:rsidRPr="006C5D47" w:rsidRDefault="00BD4AB3" w:rsidP="00BD4AB3">
            <w:pPr>
              <w:spacing w:after="0" w:line="240" w:lineRule="auto"/>
              <w:rPr>
                <w:rFonts w:ascii="Times New Roman" w:eastAsia="Times New Roman" w:hAnsi="Times New Roman"/>
                <w:sz w:val="24"/>
                <w:szCs w:val="24"/>
                <w:lang w:eastAsia="ru-RU"/>
              </w:rPr>
            </w:pPr>
          </w:p>
        </w:tc>
        <w:tc>
          <w:tcPr>
            <w:tcW w:w="1307" w:type="pct"/>
            <w:shd w:val="clear" w:color="auto" w:fill="auto"/>
          </w:tcPr>
          <w:p w14:paraId="2DB1EC1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335" w:type="pct"/>
            <w:shd w:val="clear" w:color="auto" w:fill="auto"/>
          </w:tcPr>
          <w:p w14:paraId="1DBAA5D1" w14:textId="77777777" w:rsidR="00BD4AB3" w:rsidRPr="006C5D47" w:rsidRDefault="00BD4AB3" w:rsidP="00BD4AB3">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1041" w:type="pct"/>
            <w:gridSpan w:val="3"/>
            <w:shd w:val="clear" w:color="auto" w:fill="auto"/>
            <w:vAlign w:val="center"/>
          </w:tcPr>
          <w:p w14:paraId="1C7801A5" w14:textId="77777777" w:rsidR="00BD4AB3" w:rsidRPr="006C5D47" w:rsidRDefault="00BD4AB3" w:rsidP="00BD4AB3">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Прыжки на скакалке.</w:t>
            </w:r>
          </w:p>
        </w:tc>
        <w:tc>
          <w:tcPr>
            <w:tcW w:w="956" w:type="pct"/>
          </w:tcPr>
          <w:p w14:paraId="42E3CBB1" w14:textId="77777777" w:rsidR="00BD4AB3" w:rsidRPr="006C5D47" w:rsidRDefault="00BD4AB3" w:rsidP="00BD4AB3">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bl>
    <w:p w14:paraId="473F87A5" w14:textId="499DD680" w:rsidR="009F5AE7" w:rsidRPr="00736DAA" w:rsidRDefault="009F5AE7" w:rsidP="00736DAA">
      <w:pPr>
        <w:tabs>
          <w:tab w:val="left" w:pos="2190"/>
        </w:tabs>
        <w:spacing w:after="0" w:line="276" w:lineRule="auto"/>
        <w:jc w:val="center"/>
        <w:rPr>
          <w:rFonts w:ascii="Times New Roman" w:eastAsia="Calibri" w:hAnsi="Times New Roman" w:cs="Times New Roman"/>
          <w:b/>
          <w:sz w:val="24"/>
          <w:szCs w:val="24"/>
        </w:rPr>
      </w:pPr>
      <w:bookmarkStart w:id="0" w:name="_GoBack"/>
      <w:bookmarkEnd w:id="0"/>
    </w:p>
    <w:p w14:paraId="1F0028DD" w14:textId="64706780" w:rsidR="00D747A6" w:rsidRPr="00736DAA" w:rsidRDefault="00D747A6" w:rsidP="00736DAA">
      <w:pPr>
        <w:tabs>
          <w:tab w:val="left" w:pos="2190"/>
        </w:tabs>
        <w:spacing w:after="0" w:line="276" w:lineRule="auto"/>
        <w:jc w:val="center"/>
        <w:rPr>
          <w:rFonts w:ascii="Times New Roman" w:eastAsia="Calibri" w:hAnsi="Times New Roman" w:cs="Times New Roman"/>
          <w:b/>
          <w:sz w:val="24"/>
          <w:szCs w:val="24"/>
        </w:rPr>
      </w:pPr>
    </w:p>
    <w:p w14:paraId="3C75B11E" w14:textId="324BBF8C" w:rsidR="00736DAA" w:rsidRPr="00736DAA" w:rsidRDefault="00736DAA" w:rsidP="00736DAA">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 </w:t>
      </w:r>
    </w:p>
    <w:p w14:paraId="0A189BED" w14:textId="77777777" w:rsidR="00736DAA" w:rsidRDefault="00736DAA" w:rsidP="00736DAA">
      <w:pPr>
        <w:spacing w:after="0" w:line="276" w:lineRule="auto"/>
        <w:rPr>
          <w:rFonts w:ascii="Times New Roman" w:eastAsia="Calibri" w:hAnsi="Times New Roman" w:cs="Times New Roman"/>
          <w:b/>
          <w:sz w:val="24"/>
          <w:szCs w:val="24"/>
        </w:rPr>
      </w:pPr>
    </w:p>
    <w:p w14:paraId="1B697465" w14:textId="77777777" w:rsidR="00D747A6" w:rsidRPr="00736DAA" w:rsidRDefault="00D747A6" w:rsidP="00736DAA">
      <w:pPr>
        <w:spacing w:after="0" w:line="276" w:lineRule="auto"/>
        <w:rPr>
          <w:rFonts w:ascii="Times New Roman" w:eastAsia="Calibri" w:hAnsi="Times New Roman" w:cs="Times New Roman"/>
          <w:b/>
          <w:sz w:val="24"/>
          <w:szCs w:val="24"/>
        </w:rPr>
        <w:sectPr w:rsidR="00D747A6" w:rsidRPr="00736DAA">
          <w:pgSz w:w="11906" w:h="16838"/>
          <w:pgMar w:top="567" w:right="567" w:bottom="794" w:left="1418" w:header="720" w:footer="720" w:gutter="0"/>
          <w:cols w:space="720"/>
        </w:sectPr>
      </w:pPr>
    </w:p>
    <w:p w14:paraId="6D228645" w14:textId="77777777" w:rsidR="00736DAA" w:rsidRPr="00736DAA" w:rsidRDefault="00736DAA" w:rsidP="00736DAA">
      <w:pPr>
        <w:spacing w:after="0" w:line="276" w:lineRule="auto"/>
        <w:rPr>
          <w:rFonts w:ascii="Times New Roman" w:eastAsia="Calibri" w:hAnsi="Times New Roman" w:cs="Times New Roman"/>
          <w:sz w:val="24"/>
          <w:szCs w:val="24"/>
        </w:rPr>
        <w:sectPr w:rsidR="00736DAA" w:rsidRPr="00736DAA">
          <w:pgSz w:w="11906" w:h="16838"/>
          <w:pgMar w:top="567" w:right="567" w:bottom="794" w:left="1418" w:header="720" w:footer="720" w:gutter="0"/>
          <w:cols w:space="720"/>
        </w:sectPr>
      </w:pPr>
    </w:p>
    <w:p w14:paraId="60860797" w14:textId="77777777" w:rsidR="00736DAA" w:rsidRPr="00736DAA" w:rsidRDefault="00736DAA" w:rsidP="00736DAA">
      <w:pPr>
        <w:spacing w:after="0" w:line="276" w:lineRule="auto"/>
        <w:jc w:val="both"/>
        <w:rPr>
          <w:rFonts w:ascii="Times New Roman" w:eastAsia="Calibri" w:hAnsi="Times New Roman" w:cs="Times New Roman"/>
          <w:sz w:val="28"/>
          <w:szCs w:val="28"/>
        </w:rPr>
      </w:pPr>
    </w:p>
    <w:p w14:paraId="10DE15E2" w14:textId="77777777" w:rsidR="00736DAA" w:rsidRPr="00736DAA" w:rsidRDefault="00736DAA" w:rsidP="00736DAA">
      <w:pPr>
        <w:spacing w:line="256" w:lineRule="auto"/>
        <w:rPr>
          <w:rFonts w:ascii="Calibri" w:eastAsia="Calibri" w:hAnsi="Calibri" w:cs="Times New Roman"/>
        </w:rPr>
      </w:pPr>
    </w:p>
    <w:p w14:paraId="32FA3367" w14:textId="77777777" w:rsidR="00736DAA" w:rsidRDefault="00736DAA"/>
    <w:sectPr w:rsidR="00736D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772AF" w14:textId="77777777" w:rsidR="00144D07" w:rsidRDefault="00144D07" w:rsidP="00761286">
      <w:pPr>
        <w:spacing w:after="0" w:line="240" w:lineRule="auto"/>
      </w:pPr>
      <w:r>
        <w:separator/>
      </w:r>
    </w:p>
  </w:endnote>
  <w:endnote w:type="continuationSeparator" w:id="0">
    <w:p w14:paraId="75FDCF69" w14:textId="77777777" w:rsidR="00144D07" w:rsidRDefault="00144D07" w:rsidP="00761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080919"/>
      <w:docPartObj>
        <w:docPartGallery w:val="Page Numbers (Bottom of Page)"/>
        <w:docPartUnique/>
      </w:docPartObj>
    </w:sdtPr>
    <w:sdtContent>
      <w:p w14:paraId="51D12853" w14:textId="3263812E" w:rsidR="00BD4AB3" w:rsidRDefault="00BD4AB3">
        <w:pPr>
          <w:pStyle w:val="a5"/>
          <w:jc w:val="right"/>
        </w:pPr>
        <w:r>
          <w:fldChar w:fldCharType="begin"/>
        </w:r>
        <w:r>
          <w:instrText>PAGE   \* MERGEFORMAT</w:instrText>
        </w:r>
        <w:r>
          <w:fldChar w:fldCharType="separate"/>
        </w:r>
        <w:r w:rsidR="003C1A38">
          <w:rPr>
            <w:noProof/>
          </w:rPr>
          <w:t>48</w:t>
        </w:r>
        <w:r>
          <w:fldChar w:fldCharType="end"/>
        </w:r>
      </w:p>
    </w:sdtContent>
  </w:sdt>
  <w:p w14:paraId="183BE471" w14:textId="77777777" w:rsidR="00BD4AB3" w:rsidRDefault="00BD4AB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6E836" w14:textId="77777777" w:rsidR="00144D07" w:rsidRDefault="00144D07" w:rsidP="00761286">
      <w:pPr>
        <w:spacing w:after="0" w:line="240" w:lineRule="auto"/>
      </w:pPr>
      <w:r>
        <w:separator/>
      </w:r>
    </w:p>
  </w:footnote>
  <w:footnote w:type="continuationSeparator" w:id="0">
    <w:p w14:paraId="67D12F4E" w14:textId="77777777" w:rsidR="00144D07" w:rsidRDefault="00144D07" w:rsidP="007612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singleLevel"/>
    <w:tmpl w:val="0000000E"/>
    <w:name w:val="WW8Num15"/>
    <w:lvl w:ilvl="0">
      <w:start w:val="1"/>
      <w:numFmt w:val="decimal"/>
      <w:suff w:val="nothing"/>
      <w:lvlText w:val="%1."/>
      <w:lvlJc w:val="left"/>
      <w:pPr>
        <w:tabs>
          <w:tab w:val="num" w:pos="0"/>
        </w:tabs>
      </w:pPr>
      <w:rPr>
        <w:rFonts w:ascii="Symbol" w:hAnsi="Symbol" w:cs="Times New Roman"/>
      </w:rPr>
    </w:lvl>
  </w:abstractNum>
  <w:abstractNum w:abstractNumId="1">
    <w:nsid w:val="00000015"/>
    <w:multiLevelType w:val="singleLevel"/>
    <w:tmpl w:val="00000015"/>
    <w:name w:val="WW8Num24"/>
    <w:lvl w:ilvl="0">
      <w:start w:val="1"/>
      <w:numFmt w:val="bullet"/>
      <w:suff w:val="nothing"/>
      <w:lvlText w:val="•"/>
      <w:lvlJc w:val="left"/>
      <w:pPr>
        <w:tabs>
          <w:tab w:val="num" w:pos="0"/>
        </w:tabs>
      </w:pPr>
      <w:rPr>
        <w:rFonts w:ascii="Times New Roman" w:hAnsi="Times New Roman"/>
      </w:rPr>
    </w:lvl>
  </w:abstractNum>
  <w:abstractNum w:abstractNumId="2">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3">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AA211B0"/>
    <w:multiLevelType w:val="hybridMultilevel"/>
    <w:tmpl w:val="3E18811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95506DF"/>
    <w:multiLevelType w:val="multilevel"/>
    <w:tmpl w:val="90D0F9FE"/>
    <w:lvl w:ilvl="0">
      <w:start w:val="1"/>
      <w:numFmt w:val="decimal"/>
      <w:lvlText w:val="%1."/>
      <w:lvlJc w:val="left"/>
      <w:pPr>
        <w:ind w:left="785" w:hanging="360"/>
      </w:pPr>
    </w:lvl>
    <w:lvl w:ilvl="1">
      <w:start w:val="2"/>
      <w:numFmt w:val="decimal"/>
      <w:isLgl/>
      <w:lvlText w:val="%1.%2"/>
      <w:lvlJc w:val="left"/>
      <w:pPr>
        <w:ind w:left="900" w:hanging="360"/>
      </w:p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240" w:hanging="1440"/>
      </w:pPr>
    </w:lvl>
  </w:abstractNum>
  <w:abstractNum w:abstractNumId="8">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31F67AB3"/>
    <w:multiLevelType w:val="multilevel"/>
    <w:tmpl w:val="A2B69002"/>
    <w:lvl w:ilvl="0">
      <w:start w:val="6"/>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6">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48FA70FD"/>
    <w:multiLevelType w:val="hybridMultilevel"/>
    <w:tmpl w:val="211CB2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6E45161B"/>
    <w:multiLevelType w:val="hybridMultilevel"/>
    <w:tmpl w:val="4918931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4">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77BB247B"/>
    <w:multiLevelType w:val="hybridMultilevel"/>
    <w:tmpl w:val="1D20954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4"/>
  </w:num>
  <w:num w:numId="9">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 w:numId="15">
    <w:abstractNumId w:val="11"/>
  </w:num>
  <w:num w:numId="16">
    <w:abstractNumId w:val="24"/>
  </w:num>
  <w:num w:numId="17">
    <w:abstractNumId w:val="8"/>
  </w:num>
  <w:num w:numId="18">
    <w:abstractNumId w:val="16"/>
  </w:num>
  <w:num w:numId="19">
    <w:abstractNumId w:val="21"/>
  </w:num>
  <w:num w:numId="20">
    <w:abstractNumId w:val="6"/>
  </w:num>
  <w:num w:numId="21">
    <w:abstractNumId w:val="19"/>
  </w:num>
  <w:num w:numId="22">
    <w:abstractNumId w:val="10"/>
  </w:num>
  <w:num w:numId="2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F4"/>
    <w:rsid w:val="00125B3B"/>
    <w:rsid w:val="00144D07"/>
    <w:rsid w:val="00151736"/>
    <w:rsid w:val="00152555"/>
    <w:rsid w:val="00171ABC"/>
    <w:rsid w:val="001C4B1C"/>
    <w:rsid w:val="001C7776"/>
    <w:rsid w:val="001F0A0F"/>
    <w:rsid w:val="002155F4"/>
    <w:rsid w:val="00233CE1"/>
    <w:rsid w:val="0024626A"/>
    <w:rsid w:val="002D145A"/>
    <w:rsid w:val="002E4871"/>
    <w:rsid w:val="002F33DD"/>
    <w:rsid w:val="00330FAC"/>
    <w:rsid w:val="0037248F"/>
    <w:rsid w:val="003904E2"/>
    <w:rsid w:val="003C1A38"/>
    <w:rsid w:val="003F08FC"/>
    <w:rsid w:val="004131AE"/>
    <w:rsid w:val="00421341"/>
    <w:rsid w:val="00441511"/>
    <w:rsid w:val="00442018"/>
    <w:rsid w:val="00474C0B"/>
    <w:rsid w:val="0047747A"/>
    <w:rsid w:val="004B31A8"/>
    <w:rsid w:val="00511CCD"/>
    <w:rsid w:val="00512A6B"/>
    <w:rsid w:val="0054136A"/>
    <w:rsid w:val="005810BE"/>
    <w:rsid w:val="00596EB9"/>
    <w:rsid w:val="005C4AAE"/>
    <w:rsid w:val="00656760"/>
    <w:rsid w:val="00665F30"/>
    <w:rsid w:val="00671DDD"/>
    <w:rsid w:val="00677C09"/>
    <w:rsid w:val="007214F5"/>
    <w:rsid w:val="00730C0B"/>
    <w:rsid w:val="00736DAA"/>
    <w:rsid w:val="00761286"/>
    <w:rsid w:val="007D0E13"/>
    <w:rsid w:val="007F3526"/>
    <w:rsid w:val="0084746B"/>
    <w:rsid w:val="008A7255"/>
    <w:rsid w:val="008B2DBB"/>
    <w:rsid w:val="00950B64"/>
    <w:rsid w:val="00955B80"/>
    <w:rsid w:val="00956DAD"/>
    <w:rsid w:val="00964601"/>
    <w:rsid w:val="00964A10"/>
    <w:rsid w:val="009A1129"/>
    <w:rsid w:val="009C4969"/>
    <w:rsid w:val="009F5AE7"/>
    <w:rsid w:val="00A17694"/>
    <w:rsid w:val="00A45CFB"/>
    <w:rsid w:val="00AC18BE"/>
    <w:rsid w:val="00B046BC"/>
    <w:rsid w:val="00B06CF6"/>
    <w:rsid w:val="00B15FF1"/>
    <w:rsid w:val="00BD4AB3"/>
    <w:rsid w:val="00BD68B0"/>
    <w:rsid w:val="00BD694D"/>
    <w:rsid w:val="00BD7CDF"/>
    <w:rsid w:val="00C82979"/>
    <w:rsid w:val="00C92192"/>
    <w:rsid w:val="00CF5DF7"/>
    <w:rsid w:val="00D067EE"/>
    <w:rsid w:val="00D626A6"/>
    <w:rsid w:val="00D642E8"/>
    <w:rsid w:val="00D66C7E"/>
    <w:rsid w:val="00D747A6"/>
    <w:rsid w:val="00E7478A"/>
    <w:rsid w:val="00E81C01"/>
    <w:rsid w:val="00E86AB5"/>
    <w:rsid w:val="00EC153F"/>
    <w:rsid w:val="00EF1CFA"/>
    <w:rsid w:val="00F000CE"/>
    <w:rsid w:val="00F90E66"/>
    <w:rsid w:val="00FF3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964D"/>
  <w15:chartTrackingRefBased/>
  <w15:docId w15:val="{D613EE04-7C1C-4513-84CE-F7B7B18F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736DAA"/>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unhideWhenUsed/>
    <w:qFormat/>
    <w:rsid w:val="00736DAA"/>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36DAA"/>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rsid w:val="00736DAA"/>
    <w:rPr>
      <w:rFonts w:ascii="Times New Roman" w:eastAsia="Times New Roman" w:hAnsi="Times New Roman" w:cs="Times New Roman"/>
      <w:sz w:val="32"/>
      <w:szCs w:val="20"/>
      <w:lang w:eastAsia="ru-RU"/>
    </w:rPr>
  </w:style>
  <w:style w:type="numbering" w:customStyle="1" w:styleId="11">
    <w:name w:val="Нет списка1"/>
    <w:next w:val="a2"/>
    <w:uiPriority w:val="99"/>
    <w:semiHidden/>
    <w:unhideWhenUsed/>
    <w:rsid w:val="00736DAA"/>
  </w:style>
  <w:style w:type="paragraph" w:styleId="a3">
    <w:name w:val="header"/>
    <w:basedOn w:val="a"/>
    <w:link w:val="a4"/>
    <w:uiPriority w:val="99"/>
    <w:unhideWhenUsed/>
    <w:rsid w:val="00736DAA"/>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736DAA"/>
    <w:rPr>
      <w:rFonts w:ascii="Calibri" w:eastAsia="Calibri" w:hAnsi="Calibri" w:cs="Times New Roman"/>
    </w:rPr>
  </w:style>
  <w:style w:type="paragraph" w:styleId="a5">
    <w:name w:val="footer"/>
    <w:basedOn w:val="a"/>
    <w:link w:val="a6"/>
    <w:uiPriority w:val="99"/>
    <w:unhideWhenUsed/>
    <w:rsid w:val="00736DA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5"/>
    <w:uiPriority w:val="99"/>
    <w:rsid w:val="00736DAA"/>
    <w:rPr>
      <w:rFonts w:ascii="Times New Roman" w:eastAsia="Times New Roman" w:hAnsi="Times New Roman" w:cs="Times New Roman"/>
      <w:sz w:val="24"/>
      <w:szCs w:val="24"/>
      <w:lang w:eastAsia="ar-SA"/>
    </w:rPr>
  </w:style>
  <w:style w:type="paragraph" w:styleId="a7">
    <w:name w:val="Body Text"/>
    <w:basedOn w:val="a"/>
    <w:link w:val="a8"/>
    <w:uiPriority w:val="99"/>
    <w:unhideWhenUsed/>
    <w:rsid w:val="00736DA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uiPriority w:val="99"/>
    <w:rsid w:val="00736DAA"/>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736DAA"/>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736DAA"/>
    <w:rPr>
      <w:rFonts w:ascii="Tahoma" w:eastAsia="Calibri" w:hAnsi="Tahoma" w:cs="Tahoma"/>
      <w:sz w:val="16"/>
      <w:szCs w:val="16"/>
    </w:rPr>
  </w:style>
  <w:style w:type="paragraph" w:styleId="ab">
    <w:name w:val="List Paragraph"/>
    <w:basedOn w:val="a"/>
    <w:uiPriority w:val="99"/>
    <w:qFormat/>
    <w:rsid w:val="00736DAA"/>
    <w:pPr>
      <w:spacing w:after="200" w:line="276" w:lineRule="auto"/>
      <w:ind w:left="720"/>
      <w:contextualSpacing/>
    </w:pPr>
    <w:rPr>
      <w:rFonts w:ascii="Calibri" w:eastAsia="Calibri" w:hAnsi="Calibri" w:cs="Times New Roman"/>
    </w:rPr>
  </w:style>
  <w:style w:type="paragraph" w:customStyle="1" w:styleId="BodyText21">
    <w:name w:val="Body Text 21"/>
    <w:basedOn w:val="a"/>
    <w:uiPriority w:val="99"/>
    <w:rsid w:val="00736DAA"/>
    <w:pPr>
      <w:overflowPunct w:val="0"/>
      <w:autoSpaceDE w:val="0"/>
      <w:autoSpaceDN w:val="0"/>
      <w:adjustRightInd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uiPriority w:val="99"/>
    <w:rsid w:val="00736DAA"/>
    <w:pPr>
      <w:overflowPunct w:val="0"/>
      <w:autoSpaceDE w:val="0"/>
      <w:autoSpaceDN w:val="0"/>
      <w:adjustRightInd w:val="0"/>
      <w:spacing w:after="0" w:line="240" w:lineRule="auto"/>
      <w:ind w:firstLine="567"/>
      <w:jc w:val="center"/>
    </w:pPr>
    <w:rPr>
      <w:rFonts w:ascii="Times New Roman" w:eastAsia="Times New Roman" w:hAnsi="Times New Roman" w:cs="Times New Roman"/>
      <w:sz w:val="28"/>
      <w:szCs w:val="20"/>
      <w:lang w:eastAsia="ru-RU"/>
    </w:rPr>
  </w:style>
  <w:style w:type="character" w:styleId="ac">
    <w:name w:val="page number"/>
    <w:basedOn w:val="a0"/>
    <w:uiPriority w:val="99"/>
    <w:unhideWhenUsed/>
    <w:rsid w:val="00736DAA"/>
    <w:rPr>
      <w:rFonts w:ascii="Times New Roman" w:hAnsi="Times New Roman" w:cs="Times New Roman" w:hint="default"/>
    </w:rPr>
  </w:style>
  <w:style w:type="character" w:styleId="ad">
    <w:name w:val="Hyperlink"/>
    <w:basedOn w:val="a0"/>
    <w:uiPriority w:val="99"/>
    <w:semiHidden/>
    <w:unhideWhenUsed/>
    <w:rsid w:val="00736DAA"/>
    <w:rPr>
      <w:color w:val="0000FF"/>
      <w:u w:val="single"/>
    </w:rPr>
  </w:style>
  <w:style w:type="character" w:styleId="ae">
    <w:name w:val="FollowedHyperlink"/>
    <w:basedOn w:val="a0"/>
    <w:uiPriority w:val="99"/>
    <w:semiHidden/>
    <w:unhideWhenUsed/>
    <w:rsid w:val="00736DAA"/>
    <w:rPr>
      <w:color w:val="800080"/>
      <w:u w:val="single"/>
    </w:rPr>
  </w:style>
  <w:style w:type="paragraph" w:styleId="af">
    <w:name w:val="No Spacing"/>
    <w:uiPriority w:val="1"/>
    <w:qFormat/>
    <w:rsid w:val="00FF3EE7"/>
    <w:pPr>
      <w:spacing w:after="0" w:line="240" w:lineRule="auto"/>
    </w:pPr>
  </w:style>
  <w:style w:type="paragraph" w:styleId="af0">
    <w:name w:val="Title"/>
    <w:basedOn w:val="a"/>
    <w:next w:val="a"/>
    <w:link w:val="af1"/>
    <w:uiPriority w:val="10"/>
    <w:qFormat/>
    <w:rsid w:val="00FF3E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Название Знак"/>
    <w:basedOn w:val="a0"/>
    <w:link w:val="af0"/>
    <w:uiPriority w:val="10"/>
    <w:rsid w:val="00FF3EE7"/>
    <w:rPr>
      <w:rFonts w:asciiTheme="majorHAnsi" w:eastAsiaTheme="majorEastAsia" w:hAnsiTheme="majorHAnsi" w:cstheme="majorBidi"/>
      <w:spacing w:val="-10"/>
      <w:kern w:val="28"/>
      <w:sz w:val="56"/>
      <w:szCs w:val="56"/>
    </w:rPr>
  </w:style>
  <w:style w:type="numbering" w:customStyle="1" w:styleId="21">
    <w:name w:val="Нет списка2"/>
    <w:next w:val="a2"/>
    <w:uiPriority w:val="99"/>
    <w:semiHidden/>
    <w:unhideWhenUsed/>
    <w:rsid w:val="00D747A6"/>
  </w:style>
  <w:style w:type="numbering" w:customStyle="1" w:styleId="110">
    <w:name w:val="Нет списка11"/>
    <w:next w:val="a2"/>
    <w:uiPriority w:val="99"/>
    <w:semiHidden/>
    <w:unhideWhenUsed/>
    <w:rsid w:val="00D747A6"/>
  </w:style>
  <w:style w:type="numbering" w:customStyle="1" w:styleId="3">
    <w:name w:val="Нет списка3"/>
    <w:next w:val="a2"/>
    <w:uiPriority w:val="99"/>
    <w:semiHidden/>
    <w:unhideWhenUsed/>
    <w:rsid w:val="009F5AE7"/>
  </w:style>
  <w:style w:type="numbering" w:customStyle="1" w:styleId="12">
    <w:name w:val="Нет списка12"/>
    <w:next w:val="a2"/>
    <w:uiPriority w:val="99"/>
    <w:semiHidden/>
    <w:unhideWhenUsed/>
    <w:rsid w:val="009F5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95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ng-sport.ru/%D0%B7%D0%B0%D1%89%D0%B8%D1%82%D0%B0/%D1%80%D0%B0%D0%BA%D1%83%D1%88%D0%BA%D0%B8-%28%D0%B7%D0%B0%D1%89%D0%B8%D1%82%D0%B0-%D0%BF%D0%B0%D1%85%D0%B0%2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king-sport.ru/%D0%B7%D0%B0%D1%89%D0%B8%D1%82%D0%B0/%D1%80%D0%B0%D0%BA%D1%83%D1%88%D0%BA%D0%B8-%28%D0%B7%D0%B0%D1%89%D0%B8%D1%82%D0%B0-%D0%BF%D0%B0%D1%85%D0%B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2F95C-64A7-4386-84F9-25FE8BC49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57</Pages>
  <Words>15310</Words>
  <Characters>87267</Characters>
  <Application>Microsoft Office Word</Application>
  <DocSecurity>0</DocSecurity>
  <Lines>727</Lines>
  <Paragraphs>204</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Информационная карта образовательной программы</vt:lpstr>
      <vt:lpstr/>
    </vt:vector>
  </TitlesOfParts>
  <Company/>
  <LinksUpToDate>false</LinksUpToDate>
  <CharactersWithSpaces>102373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Гостевой</dc:creator>
  <cp:keywords/>
  <dc:description/>
  <cp:lastModifiedBy>Гостевой</cp:lastModifiedBy>
  <cp:revision>11</cp:revision>
  <cp:lastPrinted>2024-10-29T19:22:00Z</cp:lastPrinted>
  <dcterms:created xsi:type="dcterms:W3CDTF">2022-10-27T10:43:00Z</dcterms:created>
  <dcterms:modified xsi:type="dcterms:W3CDTF">2024-10-29T20:05:00Z</dcterms:modified>
</cp:coreProperties>
</file>